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outlineLvl w:val="0"/>
        <w:rPr>
          <w:rFonts w:ascii="Adobe 黑体 Std R" w:hAnsi="Adobe 黑体 Std R" w:eastAsia="Adobe 黑体 Std R"/>
          <w:bCs/>
          <w:sz w:val="72"/>
          <w:szCs w:val="72"/>
          <w:u w:val="single"/>
        </w:rPr>
      </w:pPr>
      <w:bookmarkStart w:id="0" w:name="_Toc209852933"/>
      <w:bookmarkStart w:id="1" w:name="_Toc9066358"/>
    </w:p>
    <w:bookmarkEnd w:id="0"/>
    <w:p>
      <w:pPr>
        <w:adjustRightInd w:val="0"/>
        <w:spacing w:line="360" w:lineRule="auto"/>
        <w:jc w:val="center"/>
        <w:textAlignment w:val="baseline"/>
        <w:outlineLvl w:val="0"/>
        <w:rPr>
          <w:rFonts w:ascii="Times New Roman" w:hAnsi="Times New Roman" w:eastAsia="宋体"/>
          <w:b/>
          <w:color w:val="000000"/>
          <w:sz w:val="48"/>
          <w:szCs w:val="48"/>
        </w:rPr>
      </w:pPr>
      <w:r>
        <w:rPr>
          <w:rFonts w:hint="eastAsia" w:ascii="Times New Roman" w:hAnsi="Times New Roman" w:eastAsia="宋体"/>
          <w:b/>
          <w:color w:val="000000"/>
          <w:sz w:val="48"/>
          <w:szCs w:val="48"/>
        </w:rPr>
        <w:t>竞争性谈判文件</w:t>
      </w: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ind w:firstLine="2530" w:firstLineChars="700"/>
        <w:jc w:val="both"/>
        <w:rPr>
          <w:rFonts w:ascii="Times New Roman" w:hAnsi="Times New Roman" w:eastAsia="宋体"/>
          <w:b/>
          <w:color w:val="000000"/>
          <w:sz w:val="36"/>
          <w:szCs w:val="36"/>
        </w:rPr>
      </w:pPr>
      <w:r>
        <w:rPr>
          <w:rFonts w:hint="eastAsia" w:ascii="Times New Roman" w:hAnsi="Times New Roman" w:eastAsia="宋体"/>
          <w:b/>
          <w:color w:val="000000"/>
          <w:sz w:val="36"/>
          <w:szCs w:val="36"/>
        </w:rPr>
        <w:t>采购人：上海市中医医院</w:t>
      </w: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p>
    <w:p>
      <w:pPr>
        <w:tabs>
          <w:tab w:val="left" w:pos="2730"/>
        </w:tabs>
        <w:spacing w:line="360" w:lineRule="auto"/>
        <w:ind w:firstLine="3614" w:firstLineChars="1000"/>
        <w:jc w:val="both"/>
        <w:rPr>
          <w:rFonts w:ascii="Times New Roman" w:hAnsi="Times New Roman" w:eastAsia="宋体"/>
          <w:b/>
          <w:bCs/>
          <w:sz w:val="36"/>
          <w:szCs w:val="36"/>
        </w:rPr>
      </w:pPr>
      <w:r>
        <w:rPr>
          <w:rFonts w:hint="eastAsia" w:ascii="Times New Roman" w:hAnsi="Times New Roman" w:eastAsia="宋体"/>
          <w:b/>
          <w:sz w:val="36"/>
          <w:szCs w:val="36"/>
        </w:rPr>
        <w:t>202</w:t>
      </w:r>
      <w:r>
        <w:rPr>
          <w:rFonts w:hint="eastAsia" w:ascii="Times New Roman" w:hAnsi="Times New Roman" w:eastAsia="宋体"/>
          <w:b/>
          <w:sz w:val="36"/>
          <w:szCs w:val="36"/>
          <w:lang w:val="en-US" w:eastAsia="zh-CN"/>
        </w:rPr>
        <w:t>6</w:t>
      </w:r>
      <w:r>
        <w:rPr>
          <w:rFonts w:hint="eastAsia" w:ascii="Times New Roman" w:hAnsi="Times New Roman" w:eastAsia="宋体"/>
          <w:b/>
          <w:sz w:val="36"/>
          <w:szCs w:val="36"/>
        </w:rPr>
        <w:t>年</w:t>
      </w:r>
      <w:r>
        <w:rPr>
          <w:rFonts w:hint="eastAsia" w:ascii="Times New Roman" w:hAnsi="Times New Roman" w:eastAsia="宋体"/>
          <w:b/>
          <w:sz w:val="36"/>
          <w:szCs w:val="36"/>
          <w:lang w:val="en-US" w:eastAsia="zh-CN"/>
        </w:rPr>
        <w:t>10</w:t>
      </w:r>
      <w:r>
        <w:rPr>
          <w:rFonts w:hint="eastAsia" w:ascii="Times New Roman" w:hAnsi="Times New Roman" w:eastAsia="宋体"/>
          <w:b/>
          <w:sz w:val="36"/>
          <w:szCs w:val="36"/>
        </w:rPr>
        <w:t>月</w:t>
      </w: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hint="eastAsia" w:ascii="宋体" w:hAnsi="宋体" w:eastAsia="宋体" w:cs="Times New Roman"/>
          <w:b/>
          <w:sz w:val="36"/>
          <w:szCs w:val="20"/>
        </w:rPr>
      </w:pPr>
      <w:bookmarkStart w:id="2" w:name="_Toc11326092"/>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ascii="宋体" w:hAnsi="宋体" w:eastAsia="宋体" w:cs="Times New Roman"/>
          <w:b/>
          <w:sz w:val="36"/>
          <w:szCs w:val="20"/>
        </w:rPr>
      </w:pPr>
      <w:r>
        <w:rPr>
          <w:rFonts w:hint="eastAsia" w:ascii="宋体" w:hAnsi="宋体" w:eastAsia="宋体" w:cs="Times New Roman"/>
          <w:b/>
          <w:sz w:val="36"/>
          <w:szCs w:val="20"/>
        </w:rPr>
        <w:t>第一章</w:t>
      </w:r>
      <w:r>
        <w:rPr>
          <w:rFonts w:ascii="宋体" w:hAnsi="宋体" w:eastAsia="宋体" w:cs="Times New Roman"/>
          <w:b/>
          <w:sz w:val="36"/>
          <w:szCs w:val="20"/>
        </w:rPr>
        <w:t xml:space="preserve"> </w:t>
      </w:r>
      <w:r>
        <w:rPr>
          <w:rFonts w:ascii="宋体" w:hAnsi="宋体" w:eastAsia="宋体" w:cs="Times New Roman"/>
          <w:b/>
          <w:sz w:val="36"/>
          <w:szCs w:val="20"/>
        </w:rPr>
        <w:tab/>
      </w:r>
      <w:r>
        <w:rPr>
          <w:rFonts w:hint="eastAsia" w:ascii="宋体" w:hAnsi="宋体" w:eastAsia="宋体" w:cs="Times New Roman"/>
          <w:b/>
          <w:sz w:val="36"/>
          <w:szCs w:val="20"/>
        </w:rPr>
        <w:t>竞争性谈判邀请</w:t>
      </w:r>
      <w:bookmarkEnd w:id="1"/>
      <w:bookmarkEnd w:id="2"/>
    </w:p>
    <w:p>
      <w:pPr>
        <w:spacing w:line="360" w:lineRule="auto"/>
        <w:ind w:left="425" w:hanging="424" w:hangingChars="177"/>
        <w:rPr>
          <w:rFonts w:ascii="宋体" w:hAnsi="宋体" w:eastAsia="宋体" w:cs="Times New Roman"/>
          <w:sz w:val="24"/>
          <w:szCs w:val="24"/>
        </w:rPr>
      </w:pPr>
      <w:bookmarkStart w:id="3" w:name="_Toc461613005"/>
      <w:bookmarkStart w:id="4" w:name="_Toc461613077"/>
      <w:r>
        <w:rPr>
          <w:rFonts w:hint="eastAsia" w:ascii="Times New Roman" w:hAnsi="Times New Roman" w:eastAsia="宋体" w:cs="Times New Roman"/>
          <w:sz w:val="24"/>
          <w:szCs w:val="24"/>
        </w:rPr>
        <w:t>1</w:t>
      </w:r>
      <w:r>
        <w:rPr>
          <w:rFonts w:hint="eastAsia" w:ascii="宋体" w:hAnsi="宋体" w:eastAsia="宋体" w:cs="Times New Roman"/>
          <w:sz w:val="24"/>
          <w:szCs w:val="24"/>
        </w:rPr>
        <w:t>、上海市中医医院现对本项目进行竞争性谈判采购，在此欢迎中华人民共和国境内的合格供应商参加谈判。</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kern w:val="0"/>
          <w:sz w:val="24"/>
          <w:szCs w:val="24"/>
          <w:lang w:val="en-US" w:eastAsia="zh-CN"/>
        </w:rPr>
      </w:pPr>
      <w:r>
        <w:rPr>
          <w:rFonts w:hint="eastAsia" w:ascii="宋体" w:hAnsi="宋体" w:eastAsia="宋体" w:cs="Times New Roman"/>
          <w:sz w:val="24"/>
          <w:szCs w:val="20"/>
        </w:rPr>
        <w:t>（</w:t>
      </w: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宋体" w:hAnsi="宋体" w:eastAsia="宋体"/>
          <w:kern w:val="0"/>
          <w:sz w:val="24"/>
          <w:szCs w:val="24"/>
        </w:rPr>
        <w:t>项目名称：</w:t>
      </w:r>
      <w:bookmarkEnd w:id="3"/>
      <w:bookmarkEnd w:id="4"/>
      <w:r>
        <w:rPr>
          <w:rFonts w:hint="eastAsia" w:ascii="宋体" w:hAnsi="宋体" w:eastAsia="宋体"/>
          <w:kern w:val="0"/>
          <w:sz w:val="24"/>
          <w:szCs w:val="24"/>
        </w:rPr>
        <w:t>芷江院区消防安全评估</w:t>
      </w:r>
    </w:p>
    <w:p>
      <w:pPr>
        <w:autoSpaceDE w:val="0"/>
        <w:autoSpaceDN w:val="0"/>
        <w:spacing w:line="360" w:lineRule="auto"/>
        <w:ind w:left="360" w:firstLine="64" w:firstLineChars="27"/>
        <w:rPr>
          <w:rFonts w:hint="eastAsia" w:ascii="宋体" w:hAnsi="宋体" w:eastAsia="宋体"/>
          <w:kern w:val="0"/>
          <w:sz w:val="24"/>
          <w:szCs w:val="24"/>
          <w:lang w:eastAsia="zh-CN"/>
        </w:rPr>
      </w:pPr>
      <w:r>
        <w:rPr>
          <w:rFonts w:hint="eastAsia" w:ascii="宋体" w:hAnsi="宋体" w:eastAsia="宋体"/>
          <w:kern w:val="0"/>
          <w:sz w:val="24"/>
          <w:szCs w:val="24"/>
        </w:rPr>
        <w:t>（</w:t>
      </w:r>
      <w:r>
        <w:rPr>
          <w:rFonts w:hint="eastAsia" w:ascii="Times New Roman" w:hAnsi="Times New Roman" w:eastAsia="宋体"/>
          <w:kern w:val="0"/>
          <w:sz w:val="24"/>
          <w:szCs w:val="24"/>
        </w:rPr>
        <w:t>2</w:t>
      </w:r>
      <w:r>
        <w:rPr>
          <w:rFonts w:hint="eastAsia" w:ascii="宋体" w:hAnsi="宋体" w:eastAsia="宋体"/>
          <w:kern w:val="0"/>
          <w:sz w:val="24"/>
          <w:szCs w:val="24"/>
        </w:rPr>
        <w:t>）技术要求：见本竞争性谈判通知书第</w:t>
      </w:r>
      <w:r>
        <w:rPr>
          <w:rFonts w:hint="eastAsia" w:ascii="宋体" w:hAnsi="宋体" w:eastAsia="宋体"/>
          <w:kern w:val="0"/>
          <w:sz w:val="24"/>
          <w:szCs w:val="24"/>
          <w:lang w:val="en-US" w:eastAsia="zh-CN"/>
        </w:rPr>
        <w:t>三</w:t>
      </w:r>
      <w:r>
        <w:rPr>
          <w:rFonts w:hint="eastAsia" w:ascii="宋体" w:hAnsi="宋体" w:eastAsia="宋体"/>
          <w:kern w:val="0"/>
          <w:sz w:val="24"/>
          <w:szCs w:val="24"/>
        </w:rPr>
        <w:t>章“货物需求一览表</w:t>
      </w:r>
      <w:r>
        <w:rPr>
          <w:rFonts w:hint="eastAsia" w:ascii="宋体" w:hAnsi="宋体" w:eastAsia="宋体"/>
          <w:kern w:val="0"/>
          <w:sz w:val="24"/>
          <w:szCs w:val="24"/>
          <w:lang w:eastAsia="zh-CN"/>
        </w:rPr>
        <w:t>”</w:t>
      </w:r>
    </w:p>
    <w:p>
      <w:pPr>
        <w:spacing w:line="360" w:lineRule="auto"/>
        <w:ind w:left="425" w:hanging="424" w:hangingChars="177"/>
        <w:rPr>
          <w:rFonts w:ascii="宋体" w:hAnsi="宋体" w:eastAsia="宋体" w:cs="Times New Roman"/>
          <w:sz w:val="24"/>
          <w:szCs w:val="24"/>
        </w:rPr>
      </w:pPr>
      <w:bookmarkStart w:id="5" w:name="_Toc461613084"/>
      <w:bookmarkStart w:id="6" w:name="_Toc461613012"/>
      <w:r>
        <w:rPr>
          <w:rFonts w:ascii="Times New Roman" w:hAnsi="Times New Roman" w:eastAsia="宋体" w:cs="Times New Roman"/>
          <w:sz w:val="24"/>
          <w:szCs w:val="24"/>
        </w:rPr>
        <w:t>2</w:t>
      </w:r>
      <w:r>
        <w:rPr>
          <w:rFonts w:hint="eastAsia" w:ascii="宋体" w:hAnsi="宋体" w:eastAsia="宋体" w:cs="Times New Roman"/>
          <w:sz w:val="24"/>
          <w:szCs w:val="24"/>
        </w:rPr>
        <w:t>、有兴趣的合格潜在供应商请于</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10</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14</w:t>
      </w:r>
      <w:r>
        <w:rPr>
          <w:rFonts w:hint="eastAsia" w:ascii="宋体" w:hAnsi="宋体" w:eastAsia="宋体" w:cs="Times New Roman"/>
          <w:sz w:val="24"/>
          <w:szCs w:val="24"/>
        </w:rPr>
        <w:t>日起至</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10月20</w:t>
      </w:r>
      <w:r>
        <w:rPr>
          <w:rFonts w:hint="eastAsia" w:ascii="宋体" w:hAnsi="宋体" w:eastAsia="宋体" w:cs="Times New Roman"/>
          <w:sz w:val="24"/>
          <w:szCs w:val="24"/>
        </w:rPr>
        <w:t>日止（星期六、日和节假日除外）</w:t>
      </w:r>
      <w:r>
        <w:rPr>
          <w:rFonts w:hint="eastAsia" w:ascii="宋体" w:hAnsi="宋体" w:eastAsia="宋体"/>
          <w:sz w:val="24"/>
          <w:szCs w:val="24"/>
        </w:rPr>
        <w:t>自行前往我院官网（</w:t>
      </w:r>
      <w:r>
        <w:fldChar w:fldCharType="begin"/>
      </w:r>
      <w:r>
        <w:instrText xml:space="preserve"> HYPERLINK "https://www.szy.sh.cn/" </w:instrText>
      </w:r>
      <w:r>
        <w:fldChar w:fldCharType="separate"/>
      </w:r>
      <w:r>
        <w:rPr>
          <w:rStyle w:val="37"/>
          <w:rFonts w:ascii="Times New Roman" w:hAnsi="Times New Roman" w:eastAsia="宋体"/>
          <w:sz w:val="24"/>
          <w:szCs w:val="24"/>
        </w:rPr>
        <w:t>https</w:t>
      </w:r>
      <w:r>
        <w:rPr>
          <w:rStyle w:val="37"/>
          <w:rFonts w:ascii="宋体" w:hAnsi="宋体" w:eastAsia="宋体"/>
          <w:sz w:val="24"/>
          <w:szCs w:val="24"/>
        </w:rPr>
        <w:t>://</w:t>
      </w:r>
      <w:r>
        <w:rPr>
          <w:rStyle w:val="37"/>
          <w:rFonts w:ascii="Times New Roman" w:hAnsi="Times New Roman" w:eastAsia="宋体"/>
          <w:sz w:val="24"/>
          <w:szCs w:val="24"/>
        </w:rPr>
        <w:t>www</w:t>
      </w:r>
      <w:r>
        <w:rPr>
          <w:rStyle w:val="37"/>
          <w:rFonts w:ascii="宋体" w:hAnsi="宋体" w:eastAsia="宋体"/>
          <w:sz w:val="24"/>
          <w:szCs w:val="24"/>
        </w:rPr>
        <w:t>.</w:t>
      </w:r>
      <w:r>
        <w:rPr>
          <w:rStyle w:val="37"/>
          <w:rFonts w:ascii="Times New Roman" w:hAnsi="Times New Roman" w:eastAsia="宋体"/>
          <w:sz w:val="24"/>
          <w:szCs w:val="24"/>
        </w:rPr>
        <w:t>szy</w:t>
      </w:r>
      <w:r>
        <w:rPr>
          <w:rStyle w:val="37"/>
          <w:rFonts w:ascii="宋体" w:hAnsi="宋体" w:eastAsia="宋体"/>
          <w:sz w:val="24"/>
          <w:szCs w:val="24"/>
        </w:rPr>
        <w:t>.</w:t>
      </w:r>
      <w:r>
        <w:rPr>
          <w:rStyle w:val="37"/>
          <w:rFonts w:ascii="Times New Roman" w:hAnsi="Times New Roman" w:eastAsia="宋体"/>
          <w:sz w:val="24"/>
          <w:szCs w:val="24"/>
        </w:rPr>
        <w:t>sh</w:t>
      </w:r>
      <w:r>
        <w:rPr>
          <w:rStyle w:val="37"/>
          <w:rFonts w:ascii="宋体" w:hAnsi="宋体" w:eastAsia="宋体"/>
          <w:sz w:val="24"/>
          <w:szCs w:val="24"/>
        </w:rPr>
        <w:t>.</w:t>
      </w:r>
      <w:r>
        <w:rPr>
          <w:rStyle w:val="37"/>
          <w:rFonts w:ascii="Times New Roman" w:hAnsi="Times New Roman" w:eastAsia="宋体"/>
          <w:sz w:val="24"/>
          <w:szCs w:val="24"/>
        </w:rPr>
        <w:t>cn</w:t>
      </w:r>
      <w:r>
        <w:rPr>
          <w:rStyle w:val="37"/>
          <w:rFonts w:ascii="宋体" w:hAnsi="宋体" w:eastAsia="宋体"/>
          <w:sz w:val="24"/>
          <w:szCs w:val="24"/>
        </w:rPr>
        <w:t>/</w:t>
      </w:r>
      <w:r>
        <w:rPr>
          <w:rStyle w:val="37"/>
          <w:rFonts w:ascii="宋体" w:hAnsi="宋体" w:eastAsia="宋体"/>
          <w:sz w:val="24"/>
          <w:szCs w:val="24"/>
        </w:rPr>
        <w:fldChar w:fldCharType="end"/>
      </w:r>
      <w:r>
        <w:rPr>
          <w:rFonts w:hint="eastAsia" w:ascii="宋体" w:hAnsi="宋体" w:eastAsia="宋体"/>
          <w:sz w:val="24"/>
          <w:szCs w:val="24"/>
        </w:rPr>
        <w:t>）通知栏下载</w:t>
      </w:r>
      <w:r>
        <w:rPr>
          <w:rFonts w:hint="eastAsia" w:ascii="宋体" w:hAnsi="宋体" w:eastAsia="宋体" w:cs="Times New Roman"/>
          <w:sz w:val="24"/>
          <w:szCs w:val="24"/>
        </w:rPr>
        <w:t>。</w:t>
      </w:r>
    </w:p>
    <w:p>
      <w:pPr>
        <w:spacing w:line="360" w:lineRule="auto"/>
        <w:ind w:left="425" w:hanging="424" w:hangingChars="177"/>
        <w:rPr>
          <w:rFonts w:hint="eastAsia" w:ascii="宋体" w:hAnsi="宋体" w:eastAsia="宋体" w:cs="宋体"/>
          <w:sz w:val="24"/>
          <w:szCs w:val="24"/>
          <w:highlight w:val="yellow"/>
        </w:rPr>
      </w:pPr>
      <w:r>
        <w:rPr>
          <w:rFonts w:hint="eastAsia" w:ascii="宋体" w:hAnsi="宋体" w:eastAsia="宋体" w:cs="宋体"/>
          <w:color w:val="000000"/>
          <w:kern w:val="0"/>
          <w:sz w:val="24"/>
          <w:szCs w:val="24"/>
        </w:rPr>
        <w:t>3、</w:t>
      </w:r>
      <w:r>
        <w:rPr>
          <w:rFonts w:hint="eastAsia" w:ascii="宋体" w:hAnsi="宋体" w:eastAsia="宋体" w:cs="宋体"/>
          <w:sz w:val="24"/>
          <w:szCs w:val="24"/>
        </w:rPr>
        <w:t>递交文件截止时间、地点及要求：</w:t>
      </w:r>
    </w:p>
    <w:bookmarkEnd w:id="5"/>
    <w:bookmarkEnd w:id="6"/>
    <w:p>
      <w:pPr>
        <w:spacing w:line="360" w:lineRule="auto"/>
        <w:jc w:val="left"/>
        <w:rPr>
          <w:rFonts w:hint="eastAsia" w:ascii="宋体" w:hAnsi="宋体" w:eastAsia="宋体" w:cs="宋体"/>
          <w:sz w:val="24"/>
          <w:szCs w:val="24"/>
        </w:rPr>
      </w:pPr>
      <w:bookmarkStart w:id="7" w:name="_Toc457747916"/>
      <w:bookmarkStart w:id="8" w:name="_Toc458971215"/>
      <w:bookmarkStart w:id="9" w:name="_Toc392227734"/>
      <w:bookmarkStart w:id="10" w:name="_Toc516880880"/>
      <w:bookmarkStart w:id="11" w:name="_Toc11326093"/>
      <w:bookmarkStart w:id="12" w:name="_Toc9066359"/>
      <w:r>
        <w:rPr>
          <w:rFonts w:hint="eastAsia" w:ascii="宋体" w:hAnsi="宋体" w:eastAsia="宋体" w:cs="宋体"/>
          <w:color w:val="000000"/>
          <w:sz w:val="24"/>
          <w:szCs w:val="24"/>
          <w:lang w:val="en-US" w:eastAsia="zh-CN"/>
        </w:rPr>
        <w:t>递交响应文件截止</w:t>
      </w:r>
      <w:r>
        <w:rPr>
          <w:rFonts w:hint="eastAsia" w:ascii="宋体" w:hAnsi="宋体" w:eastAsia="宋体" w:cs="宋体"/>
          <w:color w:val="000000"/>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22</w:t>
      </w:r>
      <w:bookmarkStart w:id="88" w:name="_GoBack"/>
      <w:bookmarkEnd w:id="88"/>
      <w:r>
        <w:rPr>
          <w:rFonts w:hint="eastAsia" w:ascii="宋体" w:hAnsi="宋体" w:eastAsia="宋体" w:cs="宋体"/>
          <w:sz w:val="24"/>
          <w:szCs w:val="24"/>
        </w:rPr>
        <w:t>日 北京时间 1</w:t>
      </w:r>
      <w:r>
        <w:rPr>
          <w:rFonts w:hint="eastAsia" w:ascii="宋体" w:hAnsi="宋体" w:eastAsia="宋体" w:cs="宋体"/>
          <w:sz w:val="24"/>
          <w:szCs w:val="24"/>
          <w:lang w:val="en-US" w:eastAsia="zh-CN"/>
        </w:rPr>
        <w:t>4</w:t>
      </w:r>
      <w:r>
        <w:rPr>
          <w:rFonts w:hint="eastAsia" w:ascii="宋体" w:hAnsi="宋体" w:eastAsia="宋体" w:cs="宋体"/>
          <w:sz w:val="24"/>
          <w:szCs w:val="24"/>
        </w:rPr>
        <w:t>:00</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地点：上海市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响应文件份数：正本1份，副本2份。</w:t>
      </w:r>
    </w:p>
    <w:bookmarkEnd w:id="7"/>
    <w:bookmarkEnd w:id="8"/>
    <w:bookmarkEnd w:id="9"/>
    <w:p>
      <w:pPr>
        <w:spacing w:line="360" w:lineRule="auto"/>
        <w:outlineLvl w:val="1"/>
        <w:rPr>
          <w:rFonts w:hint="eastAsia" w:ascii="宋体" w:hAnsi="宋体" w:eastAsia="宋体" w:cs="宋体"/>
          <w:b/>
          <w:sz w:val="24"/>
          <w:szCs w:val="24"/>
        </w:rPr>
      </w:pPr>
      <w:bookmarkStart w:id="13" w:name="_Toc458971216"/>
      <w:bookmarkStart w:id="14" w:name="_Toc392227735"/>
      <w:bookmarkStart w:id="15" w:name="_Toc457747917"/>
      <w:r>
        <w:rPr>
          <w:rFonts w:hint="eastAsia" w:ascii="宋体" w:hAnsi="宋体" w:eastAsia="宋体" w:cs="宋体"/>
          <w:b/>
          <w:sz w:val="24"/>
          <w:szCs w:val="24"/>
        </w:rPr>
        <w:t>七、联系方式</w:t>
      </w:r>
      <w:bookmarkEnd w:id="13"/>
      <w:bookmarkEnd w:id="14"/>
      <w:bookmarkEnd w:id="15"/>
    </w:p>
    <w:p>
      <w:pPr>
        <w:tabs>
          <w:tab w:val="left" w:pos="1080"/>
        </w:tabs>
        <w:autoSpaceDE w:val="0"/>
        <w:autoSpaceDN w:val="0"/>
        <w:adjustRightInd w:val="0"/>
        <w:spacing w:line="360" w:lineRule="auto"/>
        <w:jc w:val="left"/>
        <w:rPr>
          <w:rFonts w:hint="eastAsia" w:ascii="宋体" w:hAnsi="宋体" w:eastAsia="宋体" w:cs="宋体"/>
          <w:sz w:val="24"/>
          <w:szCs w:val="24"/>
        </w:rPr>
      </w:pPr>
      <w:bookmarkStart w:id="16" w:name="_Toc152042290"/>
      <w:bookmarkStart w:id="17" w:name="_Toc152045514"/>
      <w:bookmarkStart w:id="18" w:name="_Toc247527537"/>
      <w:bookmarkStart w:id="19" w:name="_Toc361508564"/>
      <w:bookmarkStart w:id="20" w:name="_Toc369531499"/>
      <w:bookmarkStart w:id="21" w:name="_Toc384308189"/>
      <w:bookmarkStart w:id="22" w:name="_Toc352691457"/>
      <w:bookmarkStart w:id="23" w:name="_Toc300834931"/>
      <w:bookmarkStart w:id="24" w:name="_Toc247513936"/>
      <w:bookmarkStart w:id="25" w:name="_Toc2312"/>
      <w:bookmarkStart w:id="26" w:name="_Toc144974482"/>
      <w:r>
        <w:rPr>
          <w:rFonts w:hint="eastAsia" w:ascii="宋体" w:hAnsi="宋体" w:eastAsia="宋体" w:cs="宋体"/>
          <w:sz w:val="24"/>
          <w:szCs w:val="24"/>
        </w:rPr>
        <w:t>采 购 人：上海市中医医院</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详细地址：上海市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tabs>
          <w:tab w:val="left" w:pos="1080"/>
        </w:tabs>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联 系 人：刘琳君</w:t>
      </w:r>
    </w:p>
    <w:p>
      <w:pPr>
        <w:tabs>
          <w:tab w:val="left" w:pos="1080"/>
        </w:tabs>
        <w:autoSpaceDE w:val="0"/>
        <w:autoSpaceDN w:val="0"/>
        <w:adjustRightInd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电    话：021-56639828</w:t>
      </w:r>
      <w:r>
        <w:rPr>
          <w:rFonts w:hint="eastAsia" w:ascii="宋体" w:hAnsi="宋体" w:eastAsia="宋体" w:cs="宋体"/>
          <w:sz w:val="24"/>
          <w:szCs w:val="24"/>
          <w:lang w:val="en-US" w:eastAsia="zh-CN"/>
        </w:rPr>
        <w:t>*51257</w:t>
      </w:r>
    </w:p>
    <w:bookmarkEnd w:id="16"/>
    <w:bookmarkEnd w:id="17"/>
    <w:bookmarkEnd w:id="18"/>
    <w:bookmarkEnd w:id="19"/>
    <w:bookmarkEnd w:id="20"/>
    <w:bookmarkEnd w:id="21"/>
    <w:bookmarkEnd w:id="22"/>
    <w:bookmarkEnd w:id="23"/>
    <w:bookmarkEnd w:id="24"/>
    <w:bookmarkEnd w:id="25"/>
    <w:bookmarkEnd w:id="26"/>
    <w:p>
      <w:pPr>
        <w:keepNext/>
        <w:keepLines/>
        <w:autoSpaceDE w:val="0"/>
        <w:autoSpaceDN w:val="0"/>
        <w:spacing w:before="260" w:after="260" w:line="360" w:lineRule="auto"/>
        <w:jc w:val="center"/>
        <w:outlineLvl w:val="2"/>
        <w:rPr>
          <w:rFonts w:ascii="宋体" w:hAnsi="宋体" w:eastAsia="宋体" w:cs="Times New Roman"/>
          <w:b/>
          <w:sz w:val="36"/>
          <w:szCs w:val="20"/>
        </w:rPr>
      </w:pPr>
      <w:r>
        <w:rPr>
          <w:rFonts w:ascii="宋体" w:hAnsi="宋体"/>
          <w:szCs w:val="44"/>
        </w:rPr>
        <w:br w:type="page"/>
      </w:r>
      <w:r>
        <w:rPr>
          <w:rFonts w:hint="eastAsia" w:ascii="宋体" w:hAnsi="宋体" w:eastAsia="宋体" w:cs="Times New Roman"/>
          <w:b/>
          <w:sz w:val="36"/>
          <w:szCs w:val="20"/>
        </w:rPr>
        <w:t xml:space="preserve">第二章 </w:t>
      </w:r>
      <w:r>
        <w:rPr>
          <w:rFonts w:ascii="宋体" w:hAnsi="宋体" w:eastAsia="宋体" w:cs="Times New Roman"/>
          <w:b/>
          <w:sz w:val="36"/>
          <w:szCs w:val="20"/>
        </w:rPr>
        <w:tab/>
      </w:r>
      <w:r>
        <w:rPr>
          <w:rFonts w:hint="eastAsia" w:ascii="宋体" w:hAnsi="宋体" w:eastAsia="宋体" w:cs="Times New Roman"/>
          <w:b/>
          <w:sz w:val="36"/>
          <w:szCs w:val="20"/>
        </w:rPr>
        <w:t>竞争性谈判资料表</w:t>
      </w:r>
      <w:bookmarkEnd w:id="10"/>
      <w:bookmarkEnd w:id="11"/>
      <w:bookmarkEnd w:id="12"/>
    </w:p>
    <w:p>
      <w:pPr>
        <w:tabs>
          <w:tab w:val="left" w:pos="532"/>
        </w:tabs>
        <w:autoSpaceDE w:val="0"/>
        <w:autoSpaceDN w:val="0"/>
        <w:spacing w:line="360" w:lineRule="auto"/>
        <w:rPr>
          <w:rFonts w:ascii="宋体" w:hAnsi="宋体" w:eastAsia="宋体" w:cs="Times New Roman"/>
          <w:sz w:val="24"/>
          <w:szCs w:val="20"/>
        </w:rPr>
      </w:pPr>
      <w:r>
        <w:rPr>
          <w:rFonts w:hint="eastAsia" w:ascii="宋体" w:hAnsi="宋体" w:eastAsia="宋体" w:cs="Times New Roman"/>
          <w:sz w:val="24"/>
          <w:szCs w:val="20"/>
        </w:rPr>
        <w:t>下表有关货物采购的资料是对“供应商须知”的具体补充和修改，如有矛盾应以本竞争性谈判通知书资料表为准。</w:t>
      </w:r>
    </w:p>
    <w:tbl>
      <w:tblPr>
        <w:tblStyle w:val="32"/>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5"/>
        <w:gridCol w:w="8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tabs>
                <w:tab w:val="left" w:pos="532"/>
              </w:tabs>
              <w:autoSpaceDE w:val="0"/>
              <w:autoSpaceDN w:val="0"/>
              <w:spacing w:before="120" w:after="120" w:line="360" w:lineRule="auto"/>
              <w:jc w:val="center"/>
              <w:rPr>
                <w:rFonts w:ascii="宋体" w:hAnsi="宋体" w:eastAsia="宋体" w:cs="Times New Roman"/>
                <w:b/>
                <w:sz w:val="24"/>
                <w:szCs w:val="20"/>
              </w:rPr>
            </w:pPr>
            <w:r>
              <w:rPr>
                <w:rFonts w:hint="eastAsia" w:ascii="宋体" w:hAnsi="宋体" w:eastAsia="宋体" w:cs="Times New Roman"/>
                <w:b/>
                <w:sz w:val="24"/>
                <w:szCs w:val="20"/>
              </w:rPr>
              <w:t>条款号</w:t>
            </w:r>
          </w:p>
        </w:tc>
        <w:tc>
          <w:tcPr>
            <w:tcW w:w="8309" w:type="dxa"/>
            <w:vAlign w:val="center"/>
          </w:tcPr>
          <w:p>
            <w:pPr>
              <w:tabs>
                <w:tab w:val="left" w:pos="532"/>
              </w:tabs>
              <w:autoSpaceDE w:val="0"/>
              <w:autoSpaceDN w:val="0"/>
              <w:spacing w:before="120" w:after="120" w:line="360" w:lineRule="auto"/>
              <w:ind w:left="57" w:right="57"/>
              <w:jc w:val="center"/>
              <w:rPr>
                <w:rFonts w:ascii="宋体" w:hAnsi="宋体" w:eastAsia="宋体" w:cs="Times New Roman"/>
                <w:b/>
                <w:sz w:val="24"/>
                <w:szCs w:val="20"/>
              </w:rPr>
            </w:pPr>
            <w:r>
              <w:rPr>
                <w:rFonts w:hint="eastAsia" w:ascii="宋体" w:hAnsi="宋体" w:eastAsia="宋体" w:cs="Times New Roman"/>
                <w:b/>
                <w:sz w:val="24"/>
                <w:szCs w:val="20"/>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kinsoku w:val="0"/>
              <w:autoSpaceDE w:val="0"/>
              <w:autoSpaceDN w:val="0"/>
              <w:spacing w:line="360" w:lineRule="auto"/>
              <w:ind w:left="29" w:right="57" w:firstLine="28"/>
              <w:jc w:val="center"/>
              <w:textAlignment w:val="bottom"/>
              <w:rPr>
                <w:rFonts w:ascii="宋体" w:hAnsi="宋体" w:eastAsia="宋体" w:cs="Times New Roman"/>
                <w:b/>
                <w:sz w:val="24"/>
                <w:szCs w:val="20"/>
              </w:rPr>
            </w:pPr>
            <w:r>
              <w:rPr>
                <w:rFonts w:hint="eastAsia" w:ascii="宋体" w:hAnsi="宋体" w:eastAsia="宋体" w:cs="Times New Roman"/>
                <w:b/>
                <w:sz w:val="24"/>
                <w:szCs w:val="2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3"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jc w:val="left"/>
              <w:rPr>
                <w:rFonts w:ascii="宋体" w:hAnsi="宋体" w:eastAsia="宋体" w:cs="Times New Roman"/>
                <w:sz w:val="24"/>
                <w:szCs w:val="20"/>
              </w:rPr>
            </w:pPr>
            <w:r>
              <w:rPr>
                <w:rFonts w:hint="eastAsia" w:ascii="宋体" w:hAnsi="宋体" w:eastAsia="宋体" w:cs="Times New Roman"/>
                <w:sz w:val="24"/>
                <w:szCs w:val="20"/>
              </w:rPr>
              <w:t>采购人名称：上海市中医医院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宋体" w:hAnsi="宋体" w:eastAsia="宋体"/>
                <w:kern w:val="0"/>
                <w:sz w:val="24"/>
                <w:szCs w:val="24"/>
              </w:rPr>
            </w:pPr>
            <w:r>
              <w:rPr>
                <w:rFonts w:hint="eastAsia" w:ascii="宋体" w:hAnsi="宋体" w:eastAsia="宋体" w:cs="Times New Roman"/>
                <w:sz w:val="24"/>
                <w:szCs w:val="20"/>
              </w:rPr>
              <w:t>项目名称：</w:t>
            </w:r>
            <w:r>
              <w:rPr>
                <w:rFonts w:hint="eastAsia" w:ascii="宋体" w:hAnsi="宋体" w:eastAsia="宋体"/>
                <w:kern w:val="0"/>
                <w:sz w:val="24"/>
                <w:szCs w:val="24"/>
              </w:rPr>
              <w:t>芷江院区消防安全评估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Times New Roman" w:hAnsi="Times New Roman" w:eastAsia="宋体" w:cs="Times New Roman"/>
                <w:sz w:val="24"/>
                <w:szCs w:val="20"/>
              </w:rPr>
              <w:t>3</w:t>
            </w:r>
          </w:p>
        </w:tc>
        <w:tc>
          <w:tcPr>
            <w:tcW w:w="8309" w:type="dxa"/>
            <w:vAlign w:val="center"/>
          </w:tcPr>
          <w:p>
            <w:pPr>
              <w:kinsoku w:val="0"/>
              <w:autoSpaceDE w:val="0"/>
              <w:autoSpaceDN w:val="0"/>
              <w:spacing w:line="360" w:lineRule="auto"/>
              <w:ind w:left="1782" w:right="57" w:hanging="1725"/>
              <w:textAlignment w:val="bottom"/>
              <w:rPr>
                <w:rFonts w:ascii="宋体" w:hAnsi="宋体" w:eastAsia="宋体" w:cs="Times New Roman"/>
                <w:sz w:val="24"/>
                <w:szCs w:val="20"/>
              </w:rPr>
            </w:pPr>
            <w:r>
              <w:rPr>
                <w:rFonts w:hint="eastAsia" w:ascii="宋体" w:hAnsi="宋体" w:eastAsia="宋体" w:cs="Times New Roman"/>
                <w:sz w:val="24"/>
                <w:szCs w:val="20"/>
              </w:rPr>
              <w:t>资金性质：自筹资金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供应商未在规定的时间内报名，不得参加。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sz w:val="24"/>
                <w:szCs w:val="24"/>
              </w:rPr>
              <w:t>潜在供应商或者其他利害关系人对采购文件有异议的，应当在竞争性谈判响应文件递交截止时间</w:t>
            </w:r>
            <w:r>
              <w:rPr>
                <w:rFonts w:hint="eastAsia" w:ascii="Times New Roman" w:hAnsi="Times New Roman" w:eastAsia="宋体"/>
                <w:sz w:val="24"/>
                <w:szCs w:val="24"/>
              </w:rPr>
              <w:t>2</w:t>
            </w:r>
            <w:r>
              <w:rPr>
                <w:rFonts w:hint="eastAsia" w:ascii="宋体" w:hAnsi="宋体" w:eastAsia="宋体"/>
                <w:sz w:val="24"/>
                <w:szCs w:val="24"/>
              </w:rPr>
              <w:t>日前提出。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3</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文件语言：中文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4</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供应商应提供下列文件，并按顺序装订成册，编制文件目录：</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.竞争性谈判文件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2</w:t>
            </w:r>
            <w:r>
              <w:rPr>
                <w:rFonts w:hint="eastAsia" w:ascii="宋体" w:hAnsi="宋体" w:eastAsia="宋体" w:cs="Times New Roman"/>
                <w:sz w:val="24"/>
                <w:szCs w:val="20"/>
              </w:rPr>
              <w:t>.开标一览表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供应商应按照竞争性谈判通知书中提供的格式完整、正确填写开标一览表。开标一览表中的投标总价应与投标分项报价表中总价完全一致，否则将可能否决其投标。</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3</w:t>
            </w:r>
            <w:r>
              <w:rPr>
                <w:rFonts w:hint="eastAsia" w:ascii="宋体" w:hAnsi="宋体" w:eastAsia="宋体" w:cs="Times New Roman"/>
                <w:sz w:val="24"/>
                <w:szCs w:val="20"/>
              </w:rPr>
              <w:t>.投标分项报价表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4.</w:t>
            </w:r>
            <w:r>
              <w:rPr>
                <w:rFonts w:hint="eastAsia" w:ascii="宋体" w:hAnsi="宋体" w:eastAsia="宋体" w:cs="Times New Roman"/>
                <w:sz w:val="24"/>
                <w:szCs w:val="20"/>
              </w:rPr>
              <w:t>.供应商资格证明文件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供应商资质证明文件具体内容见规定。</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5</w:t>
            </w:r>
            <w:r>
              <w:rPr>
                <w:rFonts w:hint="eastAsia" w:ascii="宋体" w:hAnsi="宋体" w:eastAsia="宋体" w:cs="Times New Roman"/>
                <w:sz w:val="24"/>
                <w:szCs w:val="20"/>
              </w:rPr>
              <w:t>.其他资料（供应商认为有必要提交的其他资料）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4.2</w:t>
            </w:r>
          </w:p>
        </w:tc>
        <w:tc>
          <w:tcPr>
            <w:tcW w:w="8309" w:type="dxa"/>
            <w:vAlign w:val="center"/>
          </w:tcPr>
          <w:p>
            <w:pPr>
              <w:numPr>
                <w:ilvl w:val="0"/>
                <w:numId w:val="0"/>
              </w:numPr>
              <w:spacing w:line="360" w:lineRule="auto"/>
              <w:ind w:leftChars="0"/>
              <w:rPr>
                <w:rFonts w:ascii="宋体" w:hAnsi="宋体" w:eastAsia="宋体" w:cs="Times New Roman"/>
                <w:sz w:val="24"/>
                <w:szCs w:val="20"/>
              </w:rPr>
            </w:pPr>
            <w:r>
              <w:rPr>
                <w:rFonts w:hint="eastAsia" w:ascii="宋体" w:hAnsi="宋体" w:eastAsia="宋体" w:cs="宋体"/>
                <w:b w:val="0"/>
                <w:bCs w:val="0"/>
                <w:color w:val="auto"/>
                <w:sz w:val="24"/>
                <w:szCs w:val="24"/>
                <w:lang w:val="en-US" w:eastAsia="zh-CN"/>
              </w:rPr>
              <w:t>报价要求：报价包检测、外送、报告等全部费用。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ascii="宋体" w:hAnsi="宋体" w:eastAsia="宋体" w:cs="Times New Roman"/>
                <w:sz w:val="24"/>
                <w:szCs w:val="20"/>
              </w:rPr>
              <w:t>供应商</w:t>
            </w:r>
            <w:r>
              <w:rPr>
                <w:rFonts w:hint="eastAsia" w:ascii="宋体" w:hAnsi="宋体" w:eastAsia="宋体" w:cs="Times New Roman"/>
                <w:sz w:val="24"/>
                <w:szCs w:val="20"/>
              </w:rPr>
              <w:t>应严格按照竞争性谈判通知书规定的格式和内容编制竞争性谈判文件，</w:t>
            </w:r>
            <w:r>
              <w:rPr>
                <w:rFonts w:ascii="宋体" w:hAnsi="宋体" w:eastAsia="宋体" w:cs="Times New Roman"/>
                <w:sz w:val="24"/>
                <w:szCs w:val="20"/>
              </w:rPr>
              <w:t>要求对本竞争性谈判通知书</w:t>
            </w:r>
            <w:r>
              <w:rPr>
                <w:rFonts w:hint="eastAsia" w:ascii="宋体" w:hAnsi="宋体" w:eastAsia="宋体" w:cs="Times New Roman"/>
                <w:sz w:val="24"/>
                <w:szCs w:val="20"/>
              </w:rPr>
              <w:t>第四章</w:t>
            </w:r>
            <w:r>
              <w:rPr>
                <w:rFonts w:ascii="宋体" w:hAnsi="宋体" w:eastAsia="宋体" w:cs="Times New Roman"/>
                <w:sz w:val="24"/>
                <w:szCs w:val="20"/>
              </w:rPr>
              <w:t>所提出各项要求进行逐条逐项答复、说明和解释，</w:t>
            </w:r>
            <w:r>
              <w:rPr>
                <w:rFonts w:hint="eastAsia" w:ascii="宋体" w:hAnsi="宋体" w:eastAsia="宋体" w:cs="Times New Roman"/>
                <w:sz w:val="24"/>
                <w:szCs w:val="20"/>
              </w:rPr>
              <w:t>并填写在</w:t>
            </w:r>
            <w:r>
              <w:rPr>
                <w:rFonts w:ascii="宋体" w:hAnsi="宋体" w:eastAsia="宋体" w:cs="Times New Roman"/>
                <w:sz w:val="24"/>
                <w:szCs w:val="20"/>
              </w:rPr>
              <w:t>技术</w:t>
            </w:r>
            <w:r>
              <w:rPr>
                <w:rFonts w:hint="eastAsia" w:ascii="宋体" w:hAnsi="宋体" w:eastAsia="宋体" w:cs="Times New Roman"/>
                <w:sz w:val="24"/>
                <w:szCs w:val="20"/>
              </w:rPr>
              <w:t>规格响应/</w:t>
            </w:r>
            <w:r>
              <w:rPr>
                <w:rFonts w:ascii="宋体" w:hAnsi="宋体" w:eastAsia="宋体" w:cs="Times New Roman"/>
                <w:sz w:val="24"/>
                <w:szCs w:val="20"/>
              </w:rPr>
              <w:t>偏离表</w:t>
            </w:r>
            <w:r>
              <w:rPr>
                <w:rFonts w:hint="eastAsia" w:ascii="宋体" w:hAnsi="宋体" w:eastAsia="宋体" w:cs="Times New Roman"/>
                <w:sz w:val="24"/>
                <w:szCs w:val="20"/>
              </w:rPr>
              <w:t>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autoSpaceDE w:val="0"/>
              <w:autoSpaceDN w:val="0"/>
              <w:spacing w:line="360" w:lineRule="auto"/>
              <w:ind w:left="105" w:right="57" w:hanging="48"/>
              <w:textAlignment w:val="bottom"/>
              <w:rPr>
                <w:rFonts w:ascii="宋体" w:hAnsi="宋体" w:eastAsia="宋体" w:cs="Times New Roman"/>
                <w:sz w:val="24"/>
                <w:szCs w:val="20"/>
              </w:rPr>
            </w:pPr>
            <w:r>
              <w:rPr>
                <w:rFonts w:hint="eastAsia" w:ascii="宋体" w:hAnsi="宋体" w:eastAsia="宋体" w:cs="Times New Roman"/>
                <w:sz w:val="24"/>
                <w:szCs w:val="20"/>
              </w:rPr>
              <w:t>供应商应根据第</w:t>
            </w:r>
            <w:r>
              <w:rPr>
                <w:rFonts w:hint="eastAsia" w:ascii="宋体" w:hAnsi="宋体" w:eastAsia="宋体" w:cs="Times New Roman"/>
                <w:sz w:val="24"/>
                <w:szCs w:val="20"/>
                <w:lang w:val="en-US" w:eastAsia="zh-CN"/>
              </w:rPr>
              <w:t>三</w:t>
            </w:r>
            <w:r>
              <w:rPr>
                <w:rFonts w:hint="eastAsia" w:ascii="宋体" w:hAnsi="宋体" w:eastAsia="宋体" w:cs="Times New Roman"/>
                <w:sz w:val="24"/>
                <w:szCs w:val="20"/>
              </w:rPr>
              <w:t>章</w:t>
            </w:r>
            <w:r>
              <w:rPr>
                <w:rFonts w:ascii="宋体" w:hAnsi="宋体" w:eastAsia="宋体" w:cs="Times New Roman"/>
                <w:sz w:val="24"/>
                <w:szCs w:val="20"/>
              </w:rPr>
              <w:t>“</w:t>
            </w:r>
            <w:r>
              <w:rPr>
                <w:rFonts w:hint="eastAsia" w:ascii="宋体" w:hAnsi="宋体" w:eastAsia="宋体" w:cs="Times New Roman"/>
                <w:sz w:val="24"/>
                <w:szCs w:val="20"/>
              </w:rPr>
              <w:t>货物需求一览表及技术规格</w:t>
            </w:r>
            <w:r>
              <w:rPr>
                <w:rFonts w:ascii="宋体" w:hAnsi="宋体" w:eastAsia="宋体" w:cs="Times New Roman"/>
                <w:sz w:val="24"/>
                <w:szCs w:val="20"/>
              </w:rPr>
              <w:t>”</w:t>
            </w:r>
            <w:r>
              <w:rPr>
                <w:rFonts w:hint="eastAsia" w:ascii="宋体" w:hAnsi="宋体" w:eastAsia="宋体" w:cs="Times New Roman"/>
                <w:sz w:val="24"/>
                <w:szCs w:val="20"/>
              </w:rPr>
              <w:t>中所列产品及要求报价，投标总价中不得包含超出竞争性谈判通知书要求以外的内容，否则在评审时不予核减。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资格标准：</w:t>
            </w:r>
          </w:p>
          <w:p>
            <w:pPr>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2"/>
              </w:numPr>
              <w:kinsoku w:val="0"/>
              <w:autoSpaceDE w:val="0"/>
              <w:autoSpaceDN w:val="0"/>
              <w:spacing w:line="360" w:lineRule="auto"/>
              <w:ind w:left="360" w:leftChars="0" w:right="57" w:rightChars="0" w:hanging="360" w:firstLineChars="0"/>
              <w:textAlignment w:val="bottom"/>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r>
              <w:rPr>
                <w:rFonts w:hint="eastAsia" w:asciiTheme="minorEastAsia" w:hAnsiTheme="minorEastAsia" w:eastAsiaTheme="minorEastAsia" w:cstheme="minorEastAsia"/>
                <w:sz w:val="24"/>
                <w:szCs w:val="24"/>
                <w:lang w:val="en-US" w:eastAsia="zh-CN"/>
              </w:rPr>
              <w:t xml:space="preserve">                         </w:t>
            </w:r>
          </w:p>
          <w:p>
            <w:pPr>
              <w:widowControl/>
              <w:adjustRightInd w:val="0"/>
              <w:snapToGrid w:val="0"/>
              <w:spacing w:line="360" w:lineRule="auto"/>
              <w:jc w:val="left"/>
              <w:outlineLvl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投标人</w:t>
            </w:r>
            <w:r>
              <w:rPr>
                <w:rFonts w:hint="eastAsia" w:asciiTheme="minorEastAsia" w:hAnsiTheme="minorEastAsia" w:eastAsiaTheme="minorEastAsia" w:cstheme="minorEastAsia"/>
                <w:sz w:val="24"/>
                <w:szCs w:val="24"/>
              </w:rPr>
              <w:t>具有有效的《中华人民共和国医疗机构执业许可证》</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）供应商需提供无行贿犯罪记录声明函；（格式见附件2）</w:t>
            </w:r>
          </w:p>
          <w:p>
            <w:pPr>
              <w:kinsoku w:val="0"/>
              <w:autoSpaceDE w:val="0"/>
              <w:autoSpaceDN w:val="0"/>
              <w:spacing w:line="360" w:lineRule="auto"/>
              <w:ind w:right="57"/>
              <w:textAlignment w:val="bottom"/>
              <w:rPr>
                <w:rFonts w:cs="Times New Roman" w:asciiTheme="minorEastAsia" w:hAnsiTheme="minorEastAsia" w:eastAsia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）需提供被授权人在本单位的社保缴纳证明（近6个月内任意一个月）。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8</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投标有效期：</w:t>
            </w:r>
            <w:r>
              <w:rPr>
                <w:rFonts w:hint="eastAsia" w:ascii="Times New Roman" w:hAnsi="Times New Roman" w:eastAsia="宋体" w:cs="Times New Roman"/>
                <w:sz w:val="24"/>
                <w:szCs w:val="20"/>
              </w:rPr>
              <w:t>90</w:t>
            </w:r>
            <w:r>
              <w:rPr>
                <w:rFonts w:hint="eastAsia" w:ascii="宋体" w:hAnsi="宋体" w:eastAsia="宋体" w:cs="Times New Roman"/>
                <w:sz w:val="24"/>
                <w:szCs w:val="20"/>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8.2</w:t>
            </w:r>
          </w:p>
        </w:tc>
        <w:tc>
          <w:tcPr>
            <w:tcW w:w="8309" w:type="dxa"/>
            <w:vAlign w:val="center"/>
          </w:tcPr>
          <w:p>
            <w:pPr>
              <w:pStyle w:val="15"/>
              <w:topLinePunct/>
              <w:spacing w:line="360" w:lineRule="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响应文件装订</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响应文件A4装订成册，长边热熔胶胶装（除个别资料如图纸等可采用A3纸，短边胶装）。</w:t>
            </w:r>
          </w:p>
          <w:p>
            <w:pPr>
              <w:spacing w:line="360" w:lineRule="auto"/>
              <w:rPr>
                <w:rFonts w:hint="eastAsia" w:ascii="宋体" w:hAnsi="宋体" w:eastAsia="宋体" w:cs="Times New Roman"/>
                <w:sz w:val="24"/>
                <w:szCs w:val="20"/>
              </w:rPr>
            </w:pPr>
            <w:r>
              <w:rPr>
                <w:rFonts w:hint="eastAsia" w:asciiTheme="minorEastAsia" w:hAnsiTheme="minorEastAsia" w:eastAsiaTheme="minorEastAsia" w:cstheme="minorEastAsia"/>
                <w:b w:val="0"/>
                <w:bCs w:val="0"/>
                <w:sz w:val="24"/>
                <w:szCs w:val="24"/>
              </w:rPr>
              <w:t>响应文件必须采用热熔胶胶装、不易拆散和换页。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9</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正本的份数：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副本的份数：</w:t>
            </w:r>
            <w:r>
              <w:rPr>
                <w:rFonts w:hint="eastAsia" w:ascii="Times New Roman" w:hAnsi="Times New Roman" w:eastAsia="宋体" w:cs="Times New Roman"/>
                <w:sz w:val="24"/>
                <w:szCs w:val="20"/>
              </w:rPr>
              <w:t>2</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电子版的份数：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份（包含：</w:t>
            </w:r>
            <w:r>
              <w:rPr>
                <w:rFonts w:hint="eastAsia" w:ascii="Times New Roman" w:hAnsi="Times New Roman" w:eastAsia="宋体" w:cs="Times New Roman"/>
                <w:sz w:val="24"/>
                <w:szCs w:val="20"/>
              </w:rPr>
              <w:t>1</w:t>
            </w:r>
            <w:r>
              <w:rPr>
                <w:rFonts w:hint="eastAsia" w:ascii="宋体" w:hAnsi="宋体" w:eastAsia="宋体" w:cs="Times New Roman"/>
                <w:sz w:val="24"/>
                <w:szCs w:val="20"/>
              </w:rPr>
              <w:t>.全套投标文件正本（加盖公章）：</w:t>
            </w:r>
            <w:r>
              <w:rPr>
                <w:rFonts w:hint="eastAsia" w:ascii="Times New Roman" w:hAnsi="Times New Roman" w:eastAsia="宋体" w:cs="Times New Roman"/>
                <w:sz w:val="24"/>
                <w:szCs w:val="20"/>
              </w:rPr>
              <w:t>PDF</w:t>
            </w:r>
            <w:r>
              <w:rPr>
                <w:rFonts w:hint="eastAsia" w:ascii="宋体" w:hAnsi="宋体" w:eastAsia="宋体" w:cs="Times New Roman"/>
                <w:sz w:val="24"/>
                <w:szCs w:val="20"/>
              </w:rPr>
              <w:t>格式</w:t>
            </w:r>
            <w:r>
              <w:rPr>
                <w:rFonts w:hint="eastAsia" w:ascii="宋体" w:hAnsi="宋体" w:eastAsia="宋体" w:cs="Times New Roman"/>
                <w:sz w:val="24"/>
                <w:szCs w:val="20"/>
                <w:lang w:val="en-US" w:eastAsia="zh-CN"/>
              </w:rPr>
              <w:t>U盘形式提供</w:t>
            </w:r>
            <w:r>
              <w:rPr>
                <w:rFonts w:hint="eastAsia" w:ascii="宋体" w:hAnsi="宋体" w:eastAsia="宋体" w:cs="Times New Roman"/>
                <w:sz w:val="24"/>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9</w:t>
            </w:r>
            <w:r>
              <w:rPr>
                <w:rFonts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竞争性谈判文件的每一页都应由单位负责人或其授权代表用姓或首字母签字（包括样本等所有资料），否则将被否决。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竞争性谈判评审</w:t>
            </w:r>
          </w:p>
        </w:tc>
        <w:tc>
          <w:tcPr>
            <w:tcW w:w="8309" w:type="dxa"/>
          </w:tcPr>
          <w:p>
            <w:pPr>
              <w:kinsoku w:val="0"/>
              <w:autoSpaceDE w:val="0"/>
              <w:autoSpaceDN w:val="0"/>
              <w:spacing w:line="360" w:lineRule="auto"/>
              <w:ind w:left="27" w:leftChars="13" w:right="57" w:firstLine="26" w:firstLineChars="11"/>
              <w:textAlignment w:val="bottom"/>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10</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hint="eastAsia" w:ascii="宋体" w:hAnsi="宋体" w:eastAsia="宋体" w:cs="Times New Roman"/>
                <w:sz w:val="24"/>
                <w:szCs w:val="20"/>
                <w:lang w:val="en-US" w:eastAsia="zh-CN"/>
              </w:rPr>
            </w:pPr>
            <w:r>
              <w:rPr>
                <w:rFonts w:hint="eastAsia" w:ascii="宋体" w:hAnsi="宋体" w:eastAsia="宋体" w:cs="Times New Roman"/>
                <w:sz w:val="24"/>
                <w:szCs w:val="20"/>
                <w:lang w:val="en-US" w:eastAsia="zh-CN"/>
              </w:rPr>
              <w:t>谈判</w:t>
            </w:r>
            <w:r>
              <w:rPr>
                <w:rFonts w:hint="eastAsia" w:ascii="宋体" w:hAnsi="宋体" w:eastAsia="宋体" w:cs="Times New Roman"/>
                <w:sz w:val="24"/>
                <w:szCs w:val="20"/>
              </w:rPr>
              <w:t>地点：</w:t>
            </w:r>
            <w:r>
              <w:rPr>
                <w:rFonts w:hint="eastAsia" w:ascii="宋体" w:hAnsi="宋体" w:eastAsia="宋体" w:cs="Times New Roman"/>
                <w:sz w:val="24"/>
                <w:szCs w:val="20"/>
                <w:lang w:val="en-US" w:eastAsia="zh-CN"/>
              </w:rPr>
              <w:t>另行通知</w:t>
            </w:r>
          </w:p>
          <w:p>
            <w:pPr>
              <w:spacing w:line="360" w:lineRule="auto"/>
              <w:rPr>
                <w:rFonts w:ascii="宋体" w:hAnsi="宋体" w:eastAsia="宋体" w:cs="Times New Roman"/>
                <w:sz w:val="24"/>
                <w:szCs w:val="20"/>
              </w:rPr>
            </w:pPr>
            <w:r>
              <w:rPr>
                <w:rFonts w:hint="eastAsia" w:ascii="宋体" w:hAnsi="宋体" w:eastAsia="宋体" w:cs="Times New Roman"/>
                <w:sz w:val="24"/>
                <w:szCs w:val="20"/>
              </w:rPr>
              <w:t>谈判时间：另行通知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11</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评审货币：人民币。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宋体" w:hAnsi="宋体" w:eastAsia="宋体" w:cs="Times New Roman"/>
                <w:sz w:val="24"/>
                <w:szCs w:val="20"/>
              </w:rPr>
              <w:t>12</w:t>
            </w:r>
            <w:r>
              <w:rPr>
                <w:rFonts w:hint="eastAsia" w:ascii="宋体" w:hAnsi="宋体" w:eastAsia="宋体" w:cs="Times New Roman"/>
                <w:sz w:val="24"/>
                <w:szCs w:val="20"/>
              </w:rPr>
              <w:t>．1</w:t>
            </w:r>
          </w:p>
        </w:tc>
        <w:tc>
          <w:tcPr>
            <w:tcW w:w="8309" w:type="dxa"/>
            <w:vAlign w:val="center"/>
          </w:tcPr>
          <w:p>
            <w:pPr>
              <w:pStyle w:val="19"/>
              <w:adjustRightInd w:val="0"/>
              <w:snapToGrid w:val="0"/>
              <w:spacing w:line="360" w:lineRule="auto"/>
              <w:textAlignment w:val="center"/>
              <w:rPr>
                <w:rFonts w:ascii="等线" w:hAnsi="等线" w:eastAsia="等线"/>
                <w:sz w:val="24"/>
              </w:rPr>
            </w:pPr>
            <w:r>
              <w:rPr>
                <w:rFonts w:hint="eastAsia" w:hAnsi="宋体"/>
                <w:sz w:val="24"/>
              </w:rPr>
              <w:t>评审方法：所有谈判和最后报价结束后，由谈判小组从质量和服务均能满足采购文件实质性要求的供应商中，按照最后报价由低到高的顺序推荐成交候选供应商。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1</w:t>
            </w:r>
            <w:r>
              <w:rPr>
                <w:rFonts w:ascii="宋体" w:hAnsi="宋体" w:eastAsia="宋体" w:cs="Times New Roman"/>
                <w:sz w:val="24"/>
                <w:szCs w:val="20"/>
              </w:rPr>
              <w:t>2.2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谈判小组：</w:t>
            </w:r>
          </w:p>
          <w:p>
            <w:pPr>
              <w:spacing w:line="360" w:lineRule="auto"/>
              <w:rPr>
                <w:rFonts w:ascii="宋体" w:hAnsi="宋体" w:eastAsia="宋体" w:cs="Times New Roman"/>
                <w:sz w:val="24"/>
                <w:szCs w:val="20"/>
              </w:rPr>
            </w:pPr>
            <w:r>
              <w:rPr>
                <w:rFonts w:hint="eastAsia" w:ascii="宋体" w:hAnsi="宋体" w:eastAsia="宋体" w:cs="Times New Roman"/>
                <w:sz w:val="24"/>
                <w:szCs w:val="20"/>
              </w:rPr>
              <w:t>（1）本项目评审工作由谈判小组负责，谈判小组由3人以上单数组成。</w:t>
            </w:r>
          </w:p>
          <w:p>
            <w:pPr>
              <w:spacing w:line="360" w:lineRule="auto"/>
              <w:rPr>
                <w:rFonts w:ascii="宋体" w:hAnsi="宋体" w:eastAsia="宋体" w:cs="Times New Roman"/>
                <w:sz w:val="24"/>
                <w:szCs w:val="20"/>
              </w:rPr>
            </w:pPr>
            <w:r>
              <w:rPr>
                <w:rFonts w:hint="eastAsia" w:ascii="宋体" w:hAnsi="宋体" w:eastAsia="宋体" w:cs="Times New Roman"/>
                <w:sz w:val="24"/>
                <w:szCs w:val="20"/>
              </w:rPr>
              <w:t>（2）谈判小组成员应坚持客观、公正、审慎的原则，依据响应文件对谈判文件响应情况、响应文件编制情况等，进行综合、科学、客观评审。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1</w:t>
            </w:r>
            <w:r>
              <w:rPr>
                <w:rFonts w:ascii="宋体" w:hAnsi="宋体" w:eastAsia="宋体" w:cs="Times New Roman"/>
                <w:b/>
                <w:sz w:val="24"/>
                <w:szCs w:val="20"/>
              </w:rPr>
              <w:t>2.3</w:t>
            </w:r>
          </w:p>
        </w:tc>
        <w:tc>
          <w:tcPr>
            <w:tcW w:w="8309" w:type="dxa"/>
            <w:vAlign w:val="center"/>
          </w:tcPr>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评审程序：</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1）响应文件初审。初审包括资格性检查和符合性检查。首先，依据法律法规和谈判文件的规定，审查、确定提交响应文件的供应商是否具备响应资格。其次，依据谈判文件的规定，从响应文件的有效性、完整性和对谈判文件的响应程度进行审查，确定响应文件是否对谈判文件的实质性要求作出了响应。</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2）澄清有关问题。对响应文件中含义不明确、同类问题表述不一致或者有明显文字和计算错误的内容，谈判小组可以书面形式要求供应商作出必要的澄清、说明或者纠正。供应商的澄清、说明或者补正应当采用书面形式，由其授权的代表签字，并不得超出响应文件的范围或者改变响应文件的实质性内容。</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（3）采购代理机构将按照谈判小组所确定的参加谈判的供应商名单以及谈判时间和谈判顺序安排，组织逐一与供应商进行谈判，未按要求参加的，视为放弃本项目谈判，并不再接受其最后报价。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（4）请参加谈判的供应商事先做好时间安排和谈判准备，根据通知的安排，携带有关谈判资料准时参加谈判。</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（5）谈判结束后，供应商应根据谈判中确定的内容和时间要求提交最终响应文件（包括最后报价）。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（6）所有谈判结束后，由谈判小组从质量和服务均能满足采购文件实质性要求的供应商中，推荐成交候选供应商。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授予合同</w:t>
            </w:r>
          </w:p>
        </w:tc>
        <w:tc>
          <w:tcPr>
            <w:tcW w:w="8309" w:type="dxa"/>
          </w:tcPr>
          <w:p>
            <w:pPr>
              <w:pStyle w:val="19"/>
              <w:adjustRightInd w:val="0"/>
              <w:snapToGrid w:val="0"/>
              <w:spacing w:line="360" w:lineRule="auto"/>
              <w:textAlignment w:val="center"/>
              <w:rPr>
                <w:rFonts w:ascii="等线" w:hAnsi="等线" w:eastAsia="等线"/>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12</w:t>
            </w:r>
          </w:p>
        </w:tc>
        <w:tc>
          <w:tcPr>
            <w:tcW w:w="8309" w:type="dxa"/>
            <w:vAlign w:val="center"/>
          </w:tcPr>
          <w:p>
            <w:pPr>
              <w:pStyle w:val="19"/>
              <w:adjustRightInd w:val="0"/>
              <w:snapToGrid w:val="0"/>
              <w:spacing w:line="360" w:lineRule="auto"/>
              <w:textAlignment w:val="center"/>
              <w:rPr>
                <w:rFonts w:hAnsi="宋体"/>
                <w:sz w:val="24"/>
              </w:rPr>
            </w:pPr>
            <w:r>
              <w:rPr>
                <w:rFonts w:hint="eastAsia" w:hAnsi="宋体"/>
                <w:sz w:val="24"/>
              </w:rPr>
              <w:t>中选供应商的确定：按照最后报价由低到高的顺序推荐成交候选供应商。</w:t>
            </w:r>
          </w:p>
          <w:p>
            <w:pPr>
              <w:spacing w:line="360" w:lineRule="auto"/>
              <w:rPr>
                <w:rFonts w:ascii="宋体" w:hAnsi="宋体" w:eastAsia="宋体" w:cs="Times New Roman"/>
                <w:sz w:val="24"/>
                <w:szCs w:val="20"/>
              </w:rPr>
            </w:pPr>
            <w:r>
              <w:rPr>
                <w:rFonts w:hint="eastAsia" w:ascii="宋体" w:hAnsi="宋体" w:eastAsia="宋体" w:cs="Times New Roman"/>
                <w:sz w:val="24"/>
                <w:szCs w:val="20"/>
              </w:rPr>
              <w:t>最后报价相同的，由谈判小组按照少数服从多数原则表决。根据规定,采购人按照成交候选人排名顺序确定成交供应商。</w:t>
            </w:r>
          </w:p>
        </w:tc>
      </w:tr>
    </w:tbl>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30"/>
          <w:szCs w:val="30"/>
          <w:lang w:val="en-US" w:eastAsia="zh-CN"/>
        </w:rPr>
      </w:pPr>
      <w:bookmarkStart w:id="27" w:name="_Toc9066360"/>
      <w:bookmarkStart w:id="28" w:name="_Toc11326094"/>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r>
        <w:rPr>
          <w:rFonts w:hint="eastAsia" w:ascii="Times New Roman" w:hAnsi="Times New Roman" w:eastAsia="宋体" w:cs="Times New Roman"/>
          <w:b/>
          <w:kern w:val="44"/>
          <w:sz w:val="36"/>
          <w:szCs w:val="36"/>
          <w:lang w:val="en-US" w:eastAsia="zh-CN"/>
        </w:rPr>
        <w:t xml:space="preserve"> </w:t>
      </w: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Times New Roman" w:hAnsi="Times New Roman" w:eastAsia="宋体" w:cs="Times New Roman"/>
          <w:b/>
          <w:kern w:val="44"/>
          <w:sz w:val="36"/>
          <w:szCs w:val="36"/>
        </w:rPr>
      </w:pPr>
      <w:r>
        <w:rPr>
          <w:rFonts w:hint="eastAsia" w:ascii="Times New Roman" w:hAnsi="Times New Roman" w:eastAsia="宋体" w:cs="Times New Roman"/>
          <w:b/>
          <w:kern w:val="44"/>
          <w:sz w:val="36"/>
          <w:szCs w:val="36"/>
          <w:lang w:val="en-US" w:eastAsia="zh-CN"/>
        </w:rPr>
        <w:t>第三章  需求</w:t>
      </w:r>
      <w:r>
        <w:rPr>
          <w:rFonts w:hint="eastAsia" w:ascii="Times New Roman" w:hAnsi="Times New Roman" w:eastAsia="宋体" w:cs="Times New Roman"/>
          <w:b/>
          <w:kern w:val="44"/>
          <w:sz w:val="30"/>
          <w:szCs w:val="30"/>
          <w:lang w:val="en-US" w:eastAsia="zh-CN"/>
        </w:rPr>
        <w:t>一</w:t>
      </w:r>
      <w:r>
        <w:rPr>
          <w:rFonts w:hint="eastAsia" w:ascii="Times New Roman" w:hAnsi="Times New Roman" w:eastAsia="宋体" w:cs="Times New Roman"/>
          <w:b/>
          <w:kern w:val="44"/>
          <w:sz w:val="36"/>
          <w:szCs w:val="36"/>
        </w:rPr>
        <w:t>览表</w:t>
      </w:r>
    </w:p>
    <w:bookmarkEnd w:id="27"/>
    <w:bookmarkEnd w:id="28"/>
    <w:p>
      <w:pPr>
        <w:keepNext w:val="0"/>
        <w:keepLines w:val="0"/>
        <w:pageBreakBefore w:val="0"/>
        <w:widowControl w:val="0"/>
        <w:kinsoku/>
        <w:wordWrap/>
        <w:overflowPunct/>
        <w:topLinePunct w:val="0"/>
        <w:autoSpaceDE/>
        <w:autoSpaceDN/>
        <w:bidi w:val="0"/>
        <w:adjustRightInd/>
        <w:snapToGrid/>
        <w:spacing w:before="320" w:after="120" w:line="578" w:lineRule="exact"/>
        <w:ind w:left="0"/>
        <w:jc w:val="left"/>
        <w:textAlignment w:val="auto"/>
        <w:outlineLvl w:val="1"/>
        <w:rPr>
          <w:rFonts w:hint="eastAsia" w:ascii="仿宋_GB2312" w:hAnsi="仿宋_GB2312" w:eastAsia="仿宋_GB2312" w:cs="仿宋_GB2312"/>
          <w:sz w:val="30"/>
          <w:szCs w:val="30"/>
        </w:rPr>
      </w:pPr>
      <w:bookmarkStart w:id="29" w:name="heading_1"/>
      <w:bookmarkStart w:id="30" w:name="_Toc11326096"/>
      <w:r>
        <w:rPr>
          <w:rFonts w:hint="eastAsia" w:ascii="仿宋_GB2312" w:hAnsi="仿宋_GB2312" w:eastAsia="仿宋_GB2312" w:cs="仿宋_GB2312"/>
          <w:b/>
          <w:sz w:val="30"/>
          <w:szCs w:val="30"/>
        </w:rPr>
        <w:t>一、项目概况</w:t>
      </w:r>
      <w:bookmarkEnd w:id="29"/>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1、项目名称：上海市中医医院芷江院区消防安全评估项目</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2、项目背景：依据《消防安全评估导则》《重大火灾隐患判定方法》GB35181‑2017 等相关规范要求，结合医院作为人员密集医疗场所消防安全管理实际，开展单位消防安全评估工作，全面排查院区消防安全管理、建筑防火、消防设施运行等方面存在风险隐患，落实风险分级管控，现启动本项目。</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3、服务地址：上海市中医医院芷江中路院区 274 号。</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4、服务期限：服务期自合同签订之日起至 2026 年 12 月 31 日。乙方应于现场勘查全部完成后 15 个日历天内提交评估报告初稿，</w:t>
      </w:r>
      <w:r>
        <w:rPr>
          <w:rFonts w:hint="eastAsia" w:ascii="仿宋_GB2312" w:hAnsi="仿宋_GB2312" w:eastAsia="仿宋_GB2312" w:cs="仿宋_GB2312"/>
          <w:sz w:val="30"/>
          <w:szCs w:val="30"/>
          <w:lang w:val="en-US" w:eastAsia="zh-CN"/>
        </w:rPr>
        <w:t>并附问题清单和指导意见，</w:t>
      </w:r>
      <w:r>
        <w:rPr>
          <w:rFonts w:hint="eastAsia" w:ascii="仿宋_GB2312" w:hAnsi="仿宋_GB2312" w:eastAsia="仿宋_GB2312" w:cs="仿宋_GB2312"/>
          <w:sz w:val="30"/>
          <w:szCs w:val="30"/>
        </w:rPr>
        <w:t>服务全部工作须在 2026</w:t>
      </w:r>
      <w:r>
        <w:rPr>
          <w:rFonts w:hint="eastAsia" w:ascii="仿宋_GB2312" w:hAnsi="仿宋_GB2312" w:eastAsia="仿宋_GB2312" w:cs="仿宋_GB2312"/>
          <w:sz w:val="30"/>
          <w:szCs w:val="30"/>
          <w:lang w:val="en-US" w:eastAsia="zh-CN"/>
        </w:rPr>
        <w:t>年</w:t>
      </w:r>
      <w:r>
        <w:rPr>
          <w:rFonts w:hint="eastAsia" w:ascii="仿宋_GB2312" w:hAnsi="仿宋_GB2312" w:eastAsia="仿宋_GB2312" w:cs="仿宋_GB2312"/>
          <w:sz w:val="30"/>
          <w:szCs w:val="30"/>
        </w:rPr>
        <w:t>12</w:t>
      </w:r>
      <w:r>
        <w:rPr>
          <w:rFonts w:hint="eastAsia" w:ascii="仿宋_GB2312" w:hAnsi="仿宋_GB2312" w:eastAsia="仿宋_GB2312" w:cs="仿宋_GB2312"/>
          <w:sz w:val="30"/>
          <w:szCs w:val="30"/>
          <w:lang w:val="en-US" w:eastAsia="zh-CN"/>
        </w:rPr>
        <w:t>月</w:t>
      </w:r>
      <w:r>
        <w:rPr>
          <w:rFonts w:hint="eastAsia" w:ascii="仿宋_GB2312" w:hAnsi="仿宋_GB2312" w:eastAsia="仿宋_GB2312" w:cs="仿宋_GB2312"/>
          <w:sz w:val="30"/>
          <w:szCs w:val="30"/>
        </w:rPr>
        <w:t>31</w:t>
      </w:r>
      <w:r>
        <w:rPr>
          <w:rFonts w:hint="eastAsia" w:ascii="仿宋_GB2312" w:hAnsi="仿宋_GB2312" w:eastAsia="仿宋_GB2312" w:cs="仿宋_GB2312"/>
          <w:sz w:val="30"/>
          <w:szCs w:val="30"/>
          <w:lang w:val="en-US" w:eastAsia="zh-CN"/>
        </w:rPr>
        <w:t>日</w:t>
      </w:r>
      <w:r>
        <w:rPr>
          <w:rFonts w:hint="eastAsia" w:ascii="仿宋_GB2312" w:hAnsi="仿宋_GB2312" w:eastAsia="仿宋_GB2312" w:cs="仿宋_GB2312"/>
          <w:sz w:val="30"/>
          <w:szCs w:val="30"/>
        </w:rPr>
        <w:t xml:space="preserve"> 前完成。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rPr>
      </w:pPr>
      <w:bookmarkStart w:id="31" w:name="heading_2"/>
      <w:r>
        <w:rPr>
          <w:rFonts w:hint="eastAsia" w:ascii="仿宋_GB2312" w:hAnsi="仿宋_GB2312" w:eastAsia="仿宋_GB2312" w:cs="仿宋_GB2312"/>
          <w:i w:val="0"/>
          <w:iCs w:val="0"/>
          <w:caps w:val="0"/>
          <w:spacing w:val="0"/>
          <w:sz w:val="30"/>
          <w:szCs w:val="30"/>
          <w:shd w:val="clear" w:fill="FFFFFF"/>
          <w:lang w:val="en-US" w:eastAsia="zh-CN"/>
        </w:rPr>
        <w:t>5、付款：项目完成并通过验收后，开具发票一次性付清（付款周期3个月）。</w:t>
      </w:r>
    </w:p>
    <w:p>
      <w:pPr>
        <w:keepNext w:val="0"/>
        <w:keepLines w:val="0"/>
        <w:pageBreakBefore w:val="0"/>
        <w:widowControl w:val="0"/>
        <w:kinsoku/>
        <w:wordWrap/>
        <w:overflowPunct/>
        <w:topLinePunct w:val="0"/>
        <w:autoSpaceDE/>
        <w:autoSpaceDN/>
        <w:bidi w:val="0"/>
        <w:adjustRightInd/>
        <w:snapToGrid/>
        <w:spacing w:before="320" w:after="120" w:line="578" w:lineRule="exact"/>
        <w:ind w:left="0"/>
        <w:jc w:val="left"/>
        <w:textAlignment w:val="auto"/>
        <w:outlineLvl w:val="1"/>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二、服务内容</w:t>
      </w:r>
      <w:bookmarkEnd w:id="31"/>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bookmarkStart w:id="32" w:name="heading_3"/>
      <w:r>
        <w:rPr>
          <w:rFonts w:hint="eastAsia" w:ascii="仿宋_GB2312" w:hAnsi="仿宋_GB2312" w:eastAsia="仿宋_GB2312" w:cs="仿宋_GB2312"/>
          <w:i w:val="0"/>
          <w:iCs w:val="0"/>
          <w:caps w:val="0"/>
          <w:spacing w:val="0"/>
          <w:sz w:val="30"/>
          <w:szCs w:val="30"/>
          <w:shd w:val="clear" w:fill="FFFFFF"/>
          <w:lang w:val="en-US" w:eastAsia="zh-CN"/>
        </w:rPr>
        <w:t>（一）评估范围</w:t>
      </w:r>
      <w:bookmarkEnd w:id="32"/>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芷江中路院区医疗 8 号楼、3 号楼、2 号楼、6 号楼、1 号楼、9 号楼、5 号楼、垃圾房、污水处理站、氧站等辅助用房。总建筑面积 39647㎡，建筑高度 66m，地上 17 层，地下 1 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bookmarkStart w:id="33" w:name="heading_4"/>
      <w:r>
        <w:rPr>
          <w:rFonts w:hint="eastAsia" w:ascii="仿宋_GB2312" w:hAnsi="仿宋_GB2312" w:eastAsia="仿宋_GB2312" w:cs="仿宋_GB2312"/>
          <w:i w:val="0"/>
          <w:iCs w:val="0"/>
          <w:caps w:val="0"/>
          <w:spacing w:val="0"/>
          <w:sz w:val="30"/>
          <w:szCs w:val="30"/>
          <w:shd w:val="clear" w:fill="FFFFFF"/>
          <w:lang w:val="en-US" w:eastAsia="zh-CN"/>
        </w:rPr>
        <w:t>（二）消防安全评估工作内容</w:t>
      </w:r>
      <w:bookmarkEnd w:id="33"/>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1、消防安全管理评估：核查消防安全制度、消防安全操作规程、消防档案建设；消防安全责任人、管理人履职情况；员工消防安全教育培训、灭火和应急疏散预案编制及演练情况；消防值班人员持证上岗、值班记录；外来施工动火作业消防安全管理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2、建筑防火评估：核查建筑总平面布局、防火间距；建筑耐火等级；防火分区、防烟分区划分；安全出口、疏散通道、疏散楼梯设置；疏散距离、疏散宽度；建筑内部装修防火；易燃易爆重点部位（氧站、污水处理站、垃圾房、药房、库房等）防火管控；消防车通道、消防登高操作场地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3、消防设施系统评估：结合现场核查结果，评估各消防系统配置完整性、功能有效性，分析故障、缺陷对整体消防安全的影响程度。可参考同期本院消防设施年度检测成果作为评估输入资料，本项目不替代消防设施年度检测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4、火灾危险源辨识评估：辨识电气火灾风险、明火作业风险、易燃易爆医用耗材储存使用风险、可燃物管控风险等，开展风险分级。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5、评估成果输出：梳理院区现有消防安全风险点，划分一般、较大、重大火灾风险等级（判定依据 GB35181‑）（以最新版本为准）；分析隐患产生原因，提出可落地的风险管控措施、整改建议。</w:t>
      </w:r>
    </w:p>
    <w:p>
      <w:pPr>
        <w:keepNext w:val="0"/>
        <w:keepLines w:val="0"/>
        <w:pageBreakBefore w:val="0"/>
        <w:widowControl w:val="0"/>
        <w:kinsoku/>
        <w:wordWrap/>
        <w:overflowPunct/>
        <w:topLinePunct w:val="0"/>
        <w:autoSpaceDE/>
        <w:autoSpaceDN/>
        <w:bidi w:val="0"/>
        <w:adjustRightInd/>
        <w:snapToGrid/>
        <w:spacing w:before="320" w:after="120" w:line="578" w:lineRule="exact"/>
        <w:ind w:left="0"/>
        <w:jc w:val="left"/>
        <w:textAlignment w:val="auto"/>
        <w:outlineLvl w:val="1"/>
        <w:rPr>
          <w:rFonts w:hint="eastAsia" w:ascii="仿宋_GB2312" w:hAnsi="仿宋_GB2312" w:eastAsia="仿宋_GB2312" w:cs="仿宋_GB2312"/>
          <w:b/>
          <w:sz w:val="30"/>
          <w:szCs w:val="30"/>
          <w:lang w:val="en-US" w:eastAsia="zh-CN"/>
        </w:rPr>
      </w:pPr>
      <w:bookmarkStart w:id="34" w:name="heading_5"/>
      <w:r>
        <w:rPr>
          <w:rFonts w:hint="eastAsia" w:ascii="仿宋_GB2312" w:hAnsi="仿宋_GB2312" w:eastAsia="仿宋_GB2312" w:cs="仿宋_GB2312"/>
          <w:b/>
          <w:sz w:val="30"/>
          <w:szCs w:val="30"/>
          <w:lang w:val="en-US" w:eastAsia="zh-CN"/>
        </w:rPr>
        <w:t>三、相关要求</w:t>
      </w:r>
      <w:bookmarkEnd w:id="34"/>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1、服务单位须结合本院区实际，编制完整的消防安全评估专项实施方案，方案包含人员配置、作业流程、安全防护、现场管控、评估方法、进度计划、交付时间节点等内容，提前 3 天报医院审核同意后方可进场开展全部作业，进场作业不得干扰医院正常医疗诊疗秩序。本项目严禁转包、违法分包。</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服务机构须已在上海市社会消防技术服务信息系统完成备案，投标时须提供备案截图作为证明材料。</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项目负责人须同时具备注册消防工程师证书；证书须注册在投标服务机构，注册状态有效。</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项目负责人为投标单位在职人员，须提供投标单位近连续社保缴纳证明，社保缴纳单位须为本服务机构，不接受挂靠、兼职人员。</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项目负责人须全程负责本项目实施、报告编制、对接及答疑，对报告真实性、准确性负责。</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现场项目团队人员与投标文件要求一致。所有现场作业人员须为本单位在职人员，符合消防技术服务从业人员从业相关要求</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项目负责人无消防技术服务失信、行政处罚、报告造假等不良执业记录。</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现场作业严格遵守医院院感、安全管理规定，落实医疗场所作业防护。</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成果文件要求：出具消防安全评估报告；电子版 1 份，纸质版 3 份。乙方须先出具报告初稿，提交业主审核确认，待业主确认无误后，再定稿输出正式报告。报告内容真实客观、数据完整，针对消防安全管理、建筑防火、火灾风险问题出具书面隐患清单及针对性整改意见，重大隐患依据 GB35181‑做专项提示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以最新版本为准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
          <w:bCs/>
          <w:sz w:val="30"/>
          <w:szCs w:val="30"/>
        </w:rPr>
        <w:t>。</w:t>
      </w:r>
      <w:r>
        <w:rPr>
          <w:rFonts w:hint="eastAsia" w:ascii="仿宋_GB2312" w:hAnsi="仿宋_GB2312" w:eastAsia="仿宋_GB2312" w:cs="仿宋_GB2312"/>
          <w:sz w:val="30"/>
          <w:szCs w:val="30"/>
        </w:rPr>
        <w:t>乙方须按上海市消防技术服务监管要求，完成本项目在上海市社会消防技术服务信息系统项目登记及报告上传工作</w:t>
      </w:r>
      <w:r>
        <w:rPr>
          <w:rFonts w:hint="eastAsia" w:ascii="仿宋_GB2312" w:hAnsi="仿宋_GB2312" w:eastAsia="仿宋_GB2312" w:cs="仿宋_GB2312"/>
          <w:b/>
          <w:bCs/>
          <w:sz w:val="30"/>
          <w:szCs w:val="30"/>
        </w:rPr>
        <w:t>。</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9、项目完成后提供 1 年内免费复检服务（仅针对非人为因素造成的消防系统设施问题）；针对报告内隐患可提供线上技术咨询，协助医院理解隐患整改技术要点。</w:t>
      </w:r>
      <w:r>
        <w:rPr>
          <w:rFonts w:hint="eastAsia" w:ascii="仿宋_GB2312" w:hAnsi="仿宋_GB2312" w:eastAsia="仿宋_GB2312" w:cs="仿宋_GB2312"/>
          <w:sz w:val="30"/>
          <w:szCs w:val="30"/>
          <w:lang w:val="en-US" w:eastAsia="zh-CN"/>
        </w:rPr>
        <w:br w:type="textWrapping"/>
      </w:r>
      <w:r>
        <w:rPr>
          <w:rFonts w:hint="eastAsia" w:ascii="仿宋_GB2312" w:hAnsi="仿宋_GB2312" w:eastAsia="仿宋_GB2312" w:cs="仿宋_GB2312"/>
          <w:sz w:val="30"/>
          <w:szCs w:val="30"/>
          <w:lang w:val="en-US" w:eastAsia="zh-CN"/>
        </w:rPr>
        <w:t xml:space="preserve">    10、</w:t>
      </w:r>
      <w:r>
        <w:rPr>
          <w:rFonts w:hint="eastAsia" w:ascii="仿宋_GB2312" w:hAnsi="仿宋_GB2312" w:eastAsia="仿宋_GB2312" w:cs="仿宋_GB2312"/>
          <w:sz w:val="30"/>
          <w:szCs w:val="30"/>
        </w:rPr>
        <w:t>服务单位所有进场人员须具备相应从业能力，遵守医院治安管理，服从保卫科现场管理。</w:t>
      </w:r>
    </w:p>
    <w:p>
      <w:pPr>
        <w:keepNext w:val="0"/>
        <w:keepLines w:val="0"/>
        <w:pageBreakBefore w:val="0"/>
        <w:widowControl w:val="0"/>
        <w:kinsoku/>
        <w:wordWrap/>
        <w:overflowPunct/>
        <w:topLinePunct w:val="0"/>
        <w:autoSpaceDE/>
        <w:autoSpaceDN/>
        <w:bidi w:val="0"/>
        <w:adjustRightInd/>
        <w:snapToGrid/>
        <w:spacing w:before="120" w:after="120" w:line="578" w:lineRule="exact"/>
        <w:jc w:val="left"/>
        <w:textAlignment w:val="auto"/>
        <w:rPr>
          <w:rFonts w:hint="default" w:ascii="仿宋_GB2312" w:hAnsi="仿宋_GB2312" w:eastAsia="仿宋_GB2312" w:cs="仿宋_GB2312"/>
          <w:b/>
          <w:bCs/>
          <w:sz w:val="30"/>
          <w:szCs w:val="30"/>
          <w:lang w:val="en-US" w:eastAsia="zh-CN"/>
        </w:rPr>
      </w:pPr>
      <w:bookmarkStart w:id="35" w:name="heading_14"/>
      <w:r>
        <w:rPr>
          <w:rFonts w:hint="eastAsia" w:ascii="仿宋_GB2312" w:hAnsi="仿宋_GB2312" w:eastAsia="仿宋_GB2312" w:cs="仿宋_GB2312"/>
          <w:b/>
          <w:bCs/>
          <w:sz w:val="30"/>
          <w:szCs w:val="30"/>
          <w:lang w:val="en-US" w:eastAsia="zh-CN"/>
        </w:rPr>
        <w:t>四</w:t>
      </w:r>
      <w:r>
        <w:rPr>
          <w:rFonts w:hint="eastAsia" w:ascii="仿宋_GB2312" w:hAnsi="仿宋_GB2312" w:eastAsia="仿宋_GB2312" w:cs="仿宋_GB2312"/>
          <w:b/>
          <w:bCs/>
          <w:sz w:val="30"/>
          <w:szCs w:val="30"/>
        </w:rPr>
        <w:t>、芷江中路院区</w:t>
      </w:r>
      <w:bookmarkEnd w:id="35"/>
      <w:r>
        <w:rPr>
          <w:rFonts w:hint="eastAsia" w:ascii="仿宋_GB2312" w:hAnsi="仿宋_GB2312" w:eastAsia="仿宋_GB2312" w:cs="仿宋_GB2312"/>
          <w:b/>
          <w:bCs/>
          <w:sz w:val="30"/>
          <w:szCs w:val="30"/>
          <w:lang w:val="en-US" w:eastAsia="zh-CN"/>
        </w:rPr>
        <w:t>建筑面积信息</w:t>
      </w:r>
    </w:p>
    <w:tbl>
      <w:tblPr>
        <w:tblStyle w:val="32"/>
        <w:tblW w:w="9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811"/>
        <w:gridCol w:w="1814"/>
        <w:gridCol w:w="1816"/>
        <w:gridCol w:w="1816"/>
        <w:gridCol w:w="1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90" w:hRule="atLeast"/>
        </w:trPr>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楼栋信息</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单位</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面积</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7893</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3685</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1245</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848</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20662</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2450</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772</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设备用房</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2092</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bl>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r>
        <w:rPr>
          <w:rFonts w:hint="eastAsia" w:ascii="宋体" w:hAnsi="宋体" w:eastAsia="宋体" w:cs="Times New Roman"/>
          <w:b/>
          <w:sz w:val="40"/>
          <w:szCs w:val="40"/>
        </w:rPr>
        <w:t>上海市中医医院</w:t>
      </w:r>
    </w:p>
    <w:p>
      <w:pPr>
        <w:ind w:firstLine="803" w:firstLineChars="200"/>
        <w:jc w:val="both"/>
        <w:rPr>
          <w:rFonts w:hint="eastAsia" w:ascii="宋体" w:hAnsi="宋体" w:eastAsia="宋体" w:cs="Times New Roman"/>
          <w:b/>
          <w:sz w:val="40"/>
          <w:szCs w:val="40"/>
          <w:lang w:val="en-US" w:eastAsia="zh-CN"/>
        </w:rPr>
      </w:pPr>
    </w:p>
    <w:p>
      <w:pPr>
        <w:jc w:val="center"/>
        <w:rPr>
          <w:rFonts w:hint="eastAsia" w:ascii="宋体" w:hAnsi="宋体" w:eastAsia="宋体" w:cs="Times New Roman"/>
          <w:b/>
          <w:sz w:val="40"/>
          <w:szCs w:val="40"/>
        </w:rPr>
      </w:pPr>
      <w:r>
        <w:rPr>
          <w:rFonts w:hint="eastAsia" w:ascii="宋体" w:hAnsi="宋体" w:eastAsia="宋体" w:cs="Times New Roman"/>
          <w:b/>
          <w:sz w:val="40"/>
          <w:szCs w:val="40"/>
        </w:rPr>
        <w:t>芷江院区消防安全评估</w:t>
      </w:r>
      <w:r>
        <w:rPr>
          <w:rFonts w:hint="eastAsia" w:ascii="宋体" w:hAnsi="宋体" w:eastAsia="宋体" w:cs="Times New Roman"/>
          <w:b/>
          <w:sz w:val="40"/>
          <w:szCs w:val="40"/>
          <w:lang w:val="en-US" w:eastAsia="zh-CN"/>
        </w:rPr>
        <w:t>项目</w:t>
      </w:r>
    </w:p>
    <w:p>
      <w:pPr>
        <w:jc w:val="center"/>
        <w:rPr>
          <w:rFonts w:hint="eastAsia" w:ascii="宋体" w:hAnsi="宋体" w:eastAsia="宋体" w:cs="Times New Roman"/>
          <w:b/>
          <w:sz w:val="40"/>
          <w:szCs w:val="40"/>
        </w:rPr>
      </w:pPr>
    </w:p>
    <w:p>
      <w:pPr>
        <w:jc w:val="center"/>
        <w:rPr>
          <w:rFonts w:hint="eastAsia" w:ascii="宋体" w:hAnsi="宋体" w:eastAsia="宋体" w:cs="Times New Roman"/>
          <w:b/>
          <w:sz w:val="56"/>
          <w:szCs w:val="56"/>
        </w:rPr>
      </w:pPr>
    </w:p>
    <w:p>
      <w:pPr>
        <w:jc w:val="center"/>
        <w:rPr>
          <w:rFonts w:hint="eastAsia" w:ascii="宋体" w:hAnsi="宋体" w:eastAsia="宋体" w:cs="Times New Roman"/>
          <w:b/>
          <w:sz w:val="56"/>
          <w:szCs w:val="56"/>
        </w:rPr>
      </w:pPr>
    </w:p>
    <w:p>
      <w:pPr>
        <w:jc w:val="center"/>
        <w:rPr>
          <w:rFonts w:hint="eastAsia" w:ascii="宋体" w:hAnsi="宋体" w:eastAsia="宋体" w:cs="Times New Roman"/>
          <w:b/>
          <w:sz w:val="56"/>
          <w:szCs w:val="56"/>
        </w:rPr>
      </w:pPr>
    </w:p>
    <w:p>
      <w:pPr>
        <w:ind w:firstLine="3935" w:firstLineChars="700"/>
        <w:jc w:val="both"/>
        <w:rPr>
          <w:rFonts w:ascii="宋体" w:hAnsi="宋体" w:eastAsia="宋体" w:cs="Times New Roman"/>
          <w:b/>
          <w:sz w:val="56"/>
          <w:szCs w:val="56"/>
        </w:rPr>
      </w:pPr>
      <w:r>
        <w:rPr>
          <w:rFonts w:hint="eastAsia" w:ascii="宋体" w:hAnsi="宋体" w:eastAsia="宋体" w:cs="Times New Roman"/>
          <w:b/>
          <w:sz w:val="56"/>
          <w:szCs w:val="56"/>
        </w:rPr>
        <w:t>响应文件</w:t>
      </w:r>
    </w:p>
    <w:p>
      <w:pPr>
        <w:jc w:val="cente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spacing w:line="360" w:lineRule="auto"/>
        <w:rPr>
          <w:rFonts w:ascii="宋体" w:hAnsi="宋体" w:eastAsia="宋体" w:cs="Times New Roman"/>
          <w:b/>
          <w:sz w:val="24"/>
          <w:szCs w:val="24"/>
        </w:rPr>
      </w:pPr>
    </w:p>
    <w:p>
      <w:pPr>
        <w:spacing w:line="360" w:lineRule="auto"/>
        <w:ind w:firstLine="2650" w:firstLineChars="1100"/>
        <w:jc w:val="both"/>
        <w:rPr>
          <w:rFonts w:ascii="宋体" w:hAnsi="宋体" w:eastAsia="宋体" w:cs="Times New Roman"/>
          <w:b/>
          <w:sz w:val="24"/>
          <w:szCs w:val="24"/>
          <w:u w:val="single"/>
        </w:rPr>
      </w:pPr>
      <w:r>
        <w:rPr>
          <w:rFonts w:hint="eastAsia" w:ascii="宋体" w:hAnsi="宋体" w:eastAsia="宋体" w:cs="Times New Roman"/>
          <w:b/>
          <w:sz w:val="24"/>
          <w:szCs w:val="24"/>
        </w:rPr>
        <w:t>供应商</w:t>
      </w:r>
      <w:r>
        <w:rPr>
          <w:rFonts w:ascii="宋体" w:hAnsi="宋体" w:eastAsia="宋体" w:cs="Times New Roman"/>
          <w:b/>
          <w:sz w:val="24"/>
          <w:szCs w:val="24"/>
        </w:rPr>
        <w:t>：</w:t>
      </w:r>
      <w:r>
        <w:rPr>
          <w:rFonts w:hint="eastAsia" w:ascii="宋体" w:hAnsi="宋体" w:eastAsia="宋体" w:cs="Times New Roman"/>
          <w:b/>
          <w:sz w:val="24"/>
          <w:szCs w:val="24"/>
        </w:rPr>
        <w:t>_____________________</w:t>
      </w:r>
      <w:r>
        <w:rPr>
          <w:rFonts w:ascii="宋体" w:hAnsi="宋体" w:eastAsia="宋体" w:cs="Times New Roman"/>
          <w:b/>
          <w:sz w:val="24"/>
          <w:szCs w:val="24"/>
        </w:rPr>
        <w:t>（盖单位公章）</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_______</w:t>
      </w:r>
      <w:r>
        <w:rPr>
          <w:rFonts w:ascii="宋体" w:hAnsi="宋体" w:eastAsia="宋体" w:cs="Times New Roman"/>
          <w:b/>
          <w:sz w:val="24"/>
          <w:szCs w:val="24"/>
        </w:rPr>
        <w:t>年</w:t>
      </w:r>
      <w:r>
        <w:rPr>
          <w:rFonts w:hint="eastAsia" w:ascii="宋体" w:hAnsi="宋体" w:eastAsia="宋体" w:cs="Times New Roman"/>
          <w:b/>
          <w:sz w:val="24"/>
          <w:szCs w:val="24"/>
        </w:rPr>
        <w:t>_______</w:t>
      </w:r>
      <w:r>
        <w:rPr>
          <w:rFonts w:ascii="宋体" w:hAnsi="宋体" w:eastAsia="宋体" w:cs="Times New Roman"/>
          <w:b/>
          <w:sz w:val="24"/>
          <w:szCs w:val="24"/>
        </w:rPr>
        <w:t>月</w:t>
      </w:r>
      <w:r>
        <w:rPr>
          <w:rFonts w:hint="eastAsia" w:ascii="宋体" w:hAnsi="宋体" w:eastAsia="宋体" w:cs="Times New Roman"/>
          <w:b/>
          <w:sz w:val="24"/>
          <w:szCs w:val="24"/>
        </w:rPr>
        <w:t>_______</w:t>
      </w:r>
      <w:r>
        <w:rPr>
          <w:rFonts w:ascii="宋体" w:hAnsi="宋体" w:eastAsia="宋体" w:cs="Times New Roman"/>
          <w:b/>
          <w:sz w:val="24"/>
          <w:szCs w:val="24"/>
        </w:rPr>
        <w:t>日</w:t>
      </w:r>
      <w:r>
        <w:rPr>
          <w:rFonts w:ascii="宋体" w:hAnsi="宋体" w:eastAsia="宋体" w:cs="Times New Roman"/>
          <w:b/>
          <w:sz w:val="24"/>
          <w:szCs w:val="24"/>
        </w:rPr>
        <w:br w:type="page"/>
      </w:r>
    </w:p>
    <w:p>
      <w:pPr>
        <w:spacing w:line="360" w:lineRule="auto"/>
        <w:jc w:val="center"/>
        <w:outlineLvl w:val="1"/>
        <w:rPr>
          <w:rFonts w:ascii="宋体" w:hAnsi="宋体" w:eastAsia="宋体" w:cs="Times New Roman"/>
          <w:b/>
          <w:sz w:val="24"/>
          <w:szCs w:val="24"/>
        </w:rPr>
      </w:pPr>
      <w:bookmarkStart w:id="36" w:name="_Toc392227906"/>
      <w:bookmarkStart w:id="37" w:name="_Toc457748049"/>
      <w:bookmarkStart w:id="38" w:name="_Toc458971242"/>
      <w:r>
        <w:rPr>
          <w:rFonts w:ascii="宋体" w:hAnsi="宋体" w:eastAsia="宋体" w:cs="Times New Roman"/>
          <w:b/>
          <w:sz w:val="24"/>
          <w:szCs w:val="24"/>
        </w:rPr>
        <w:t>目    录</w:t>
      </w:r>
      <w:bookmarkEnd w:id="36"/>
      <w:bookmarkEnd w:id="37"/>
      <w:bookmarkEnd w:id="38"/>
    </w:p>
    <w:p>
      <w:pPr>
        <w:spacing w:line="360" w:lineRule="auto"/>
        <w:rPr>
          <w:rFonts w:ascii="宋体" w:hAnsi="宋体" w:eastAsia="宋体" w:cs="Times New Roman"/>
          <w:b/>
          <w:bCs/>
        </w:rPr>
      </w:pPr>
    </w:p>
    <w:p>
      <w:pPr>
        <w:spacing w:line="360" w:lineRule="auto"/>
        <w:rPr>
          <w:rFonts w:ascii="宋体" w:hAnsi="宋体" w:eastAsia="宋体" w:cs="Times New Roman"/>
          <w:b/>
          <w:bCs/>
          <w:sz w:val="24"/>
          <w:szCs w:val="24"/>
        </w:rPr>
      </w:pPr>
      <w:bookmarkStart w:id="39" w:name="_Toc7039"/>
      <w:bookmarkStart w:id="40" w:name="_Toc352691655"/>
      <w:bookmarkStart w:id="41" w:name="_Toc369531691"/>
      <w:r>
        <w:rPr>
          <w:rFonts w:hint="eastAsia" w:ascii="宋体" w:hAnsi="宋体" w:eastAsia="宋体" w:cs="Times New Roman"/>
          <w:b/>
          <w:bCs/>
          <w:sz w:val="24"/>
          <w:szCs w:val="24"/>
        </w:rPr>
        <w:t>必须编制详细的目录</w:t>
      </w:r>
    </w:p>
    <w:p>
      <w:pPr>
        <w:spacing w:line="360" w:lineRule="auto"/>
        <w:rPr>
          <w:rFonts w:ascii="宋体" w:hAnsi="宋体" w:eastAsia="宋体" w:cs="Times New Roman"/>
          <w:sz w:val="24"/>
          <w:szCs w:val="24"/>
        </w:rPr>
      </w:pPr>
    </w:p>
    <w:p>
      <w:pPr>
        <w:spacing w:line="360" w:lineRule="auto"/>
        <w:jc w:val="center"/>
        <w:outlineLvl w:val="1"/>
        <w:rPr>
          <w:rFonts w:ascii="宋体" w:hAnsi="宋体" w:eastAsia="宋体" w:cs="Times New Roman"/>
          <w:b/>
          <w:sz w:val="30"/>
          <w:szCs w:val="30"/>
        </w:rPr>
      </w:pPr>
      <w:r>
        <w:rPr>
          <w:rFonts w:ascii="宋体" w:hAnsi="宋体" w:eastAsia="宋体" w:cs="Times New Roman"/>
          <w:b/>
          <w:sz w:val="24"/>
          <w:szCs w:val="24"/>
        </w:rPr>
        <w:br w:type="page"/>
      </w:r>
      <w:bookmarkEnd w:id="39"/>
      <w:bookmarkEnd w:id="40"/>
      <w:bookmarkEnd w:id="41"/>
      <w:bookmarkStart w:id="42" w:name="_Toc6931"/>
      <w:bookmarkStart w:id="43" w:name="_Toc369531692"/>
      <w:bookmarkStart w:id="44" w:name="_Toc352691656"/>
      <w:r>
        <w:rPr>
          <w:rFonts w:hint="eastAsia" w:ascii="宋体" w:hAnsi="宋体" w:eastAsia="宋体" w:cs="Times New Roman"/>
          <w:b/>
          <w:sz w:val="30"/>
          <w:szCs w:val="30"/>
        </w:rPr>
        <w:t>谈判响应函</w:t>
      </w:r>
    </w:p>
    <w:bookmarkEnd w:id="42"/>
    <w:bookmarkEnd w:id="43"/>
    <w:bookmarkEnd w:id="44"/>
    <w:p>
      <w:pPr>
        <w:spacing w:line="360" w:lineRule="auto"/>
        <w:rPr>
          <w:rFonts w:ascii="宋体" w:hAnsi="宋体" w:eastAsia="宋体" w:cs="Times New Roman"/>
          <w:sz w:val="24"/>
          <w:szCs w:val="24"/>
        </w:rPr>
      </w:pPr>
      <w:r>
        <w:rPr>
          <w:rFonts w:hint="eastAsia" w:ascii="宋体" w:hAnsi="宋体" w:eastAsia="宋体" w:cs="Times New Roman"/>
          <w:sz w:val="24"/>
          <w:szCs w:val="24"/>
        </w:rPr>
        <w:t>上海市中医医院</w:t>
      </w:r>
      <w:r>
        <w:rPr>
          <w:rFonts w:ascii="宋体" w:hAnsi="宋体" w:eastAsia="宋体" w:cs="Times New Roman"/>
          <w:sz w:val="24"/>
          <w:szCs w:val="24"/>
        </w:rPr>
        <w:t>：</w:t>
      </w:r>
    </w:p>
    <w:p>
      <w:pPr>
        <w:rPr>
          <w:rFonts w:ascii="宋体" w:hAnsi="宋体" w:eastAsia="宋体" w:cs="Times New Roman"/>
          <w:b/>
          <w:sz w:val="24"/>
          <w:szCs w:val="24"/>
        </w:rPr>
      </w:pPr>
      <w:r>
        <w:rPr>
          <w:rFonts w:ascii="宋体" w:hAnsi="宋体" w:eastAsia="宋体" w:cs="Times New Roman"/>
          <w:sz w:val="24"/>
          <w:szCs w:val="24"/>
        </w:rPr>
        <w:t>1</w:t>
      </w:r>
      <w:r>
        <w:rPr>
          <w:rFonts w:hint="eastAsia" w:ascii="宋体" w:hAnsi="宋体" w:eastAsia="宋体" w:cs="Times New Roman"/>
          <w:sz w:val="24"/>
          <w:szCs w:val="24"/>
        </w:rPr>
        <w:t>、</w:t>
      </w:r>
      <w:r>
        <w:rPr>
          <w:rFonts w:ascii="宋体" w:hAnsi="宋体" w:eastAsia="宋体" w:cs="Times New Roman"/>
          <w:sz w:val="24"/>
          <w:szCs w:val="24"/>
        </w:rPr>
        <w:t>我方已仔细研究了</w:t>
      </w:r>
      <w:r>
        <w:rPr>
          <w:rFonts w:hint="eastAsia" w:ascii="宋体" w:hAnsi="宋体" w:eastAsia="宋体" w:cs="Times New Roman"/>
          <w:sz w:val="24"/>
          <w:szCs w:val="24"/>
          <w:u w:val="single"/>
        </w:rPr>
        <w:t>芷江院区消防安全评估</w:t>
      </w:r>
      <w:r>
        <w:rPr>
          <w:rFonts w:hint="eastAsia" w:ascii="宋体" w:hAnsi="宋体" w:eastAsia="宋体"/>
          <w:kern w:val="0"/>
          <w:sz w:val="24"/>
          <w:szCs w:val="24"/>
          <w:u w:val="none"/>
          <w:lang w:val="en-US" w:eastAsia="zh-CN"/>
        </w:rPr>
        <w:t>采购</w:t>
      </w:r>
      <w:r>
        <w:rPr>
          <w:rFonts w:hint="eastAsia" w:ascii="宋体" w:hAnsi="宋体" w:eastAsia="宋体" w:cs="Times New Roman"/>
          <w:sz w:val="24"/>
          <w:szCs w:val="24"/>
        </w:rPr>
        <w:t>的谈判文件，</w:t>
      </w:r>
      <w:r>
        <w:rPr>
          <w:rFonts w:ascii="宋体" w:hAnsi="宋体" w:eastAsia="宋体" w:cs="Times New Roman"/>
          <w:sz w:val="24"/>
          <w:szCs w:val="24"/>
        </w:rPr>
        <w:t>包括</w:t>
      </w:r>
      <w:r>
        <w:rPr>
          <w:rFonts w:hint="eastAsia" w:ascii="宋体" w:hAnsi="宋体" w:eastAsia="宋体" w:cs="Times New Roman"/>
          <w:sz w:val="24"/>
          <w:szCs w:val="24"/>
        </w:rPr>
        <w:t>补充</w:t>
      </w:r>
      <w:r>
        <w:rPr>
          <w:rFonts w:ascii="宋体" w:hAnsi="宋体" w:eastAsia="宋体" w:cs="Times New Roman"/>
          <w:sz w:val="24"/>
          <w:szCs w:val="24"/>
        </w:rPr>
        <w:t>文件（如有的话）的全部内容，愿意以</w:t>
      </w:r>
      <w:r>
        <w:rPr>
          <w:rFonts w:hint="eastAsia" w:ascii="宋体" w:hAnsi="宋体" w:eastAsia="宋体" w:cs="Times New Roman"/>
          <w:sz w:val="24"/>
          <w:szCs w:val="24"/>
        </w:rPr>
        <w:t>谈判最后报价</w:t>
      </w:r>
      <w:r>
        <w:rPr>
          <w:rFonts w:ascii="宋体" w:hAnsi="宋体" w:eastAsia="宋体" w:cs="Times New Roman"/>
          <w:sz w:val="24"/>
          <w:szCs w:val="24"/>
        </w:rPr>
        <w:t>提供</w:t>
      </w:r>
      <w:r>
        <w:rPr>
          <w:rFonts w:hint="eastAsia" w:ascii="宋体" w:hAnsi="宋体" w:eastAsia="宋体" w:cs="Times New Roman"/>
          <w:sz w:val="24"/>
          <w:szCs w:val="24"/>
        </w:rPr>
        <w:t>本项目所需的</w:t>
      </w:r>
      <w:r>
        <w:rPr>
          <w:rFonts w:ascii="宋体" w:hAnsi="宋体" w:eastAsia="宋体" w:cs="Times New Roman"/>
          <w:sz w:val="24"/>
          <w:szCs w:val="24"/>
        </w:rPr>
        <w:t>相关服务，并按合同约定履行义务。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2、我方的</w:t>
      </w:r>
      <w:r>
        <w:rPr>
          <w:rFonts w:hint="eastAsia" w:ascii="宋体" w:hAnsi="宋体" w:eastAsia="宋体" w:cs="Times New Roman"/>
          <w:sz w:val="24"/>
          <w:szCs w:val="24"/>
        </w:rPr>
        <w:t>响应文件</w:t>
      </w:r>
      <w:r>
        <w:rPr>
          <w:rFonts w:ascii="宋体" w:hAnsi="宋体" w:eastAsia="宋体" w:cs="Times New Roman"/>
          <w:sz w:val="24"/>
          <w:szCs w:val="24"/>
        </w:rPr>
        <w:t>包括下列内容：</w:t>
      </w:r>
    </w:p>
    <w:p>
      <w:pPr>
        <w:spacing w:line="360" w:lineRule="auto"/>
        <w:ind w:firstLine="405"/>
        <w:rPr>
          <w:rFonts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谈判响应函</w:t>
      </w:r>
      <w:r>
        <w:rPr>
          <w:rFonts w:ascii="宋体" w:hAnsi="宋体" w:eastAsia="宋体" w:cs="Times New Roman"/>
          <w:sz w:val="24"/>
          <w:szCs w:val="24"/>
        </w:rPr>
        <w:t>；</w:t>
      </w:r>
    </w:p>
    <w:p>
      <w:pPr>
        <w:spacing w:line="360" w:lineRule="auto"/>
        <w:ind w:firstLine="405"/>
        <w:rPr>
          <w:rFonts w:ascii="宋体" w:hAnsi="宋体" w:eastAsia="宋体" w:cs="Times New Roman"/>
          <w:sz w:val="24"/>
          <w:szCs w:val="24"/>
        </w:rPr>
      </w:pPr>
      <w:r>
        <w:rPr>
          <w:rFonts w:ascii="宋体" w:hAnsi="宋体" w:eastAsia="宋体" w:cs="Times New Roman"/>
          <w:sz w:val="24"/>
          <w:szCs w:val="24"/>
        </w:rPr>
        <w:t>（</w:t>
      </w:r>
      <w:r>
        <w:rPr>
          <w:rFonts w:hint="eastAsia" w:ascii="宋体" w:hAnsi="宋体" w:eastAsia="宋体" w:cs="Times New Roman"/>
          <w:sz w:val="24"/>
          <w:szCs w:val="24"/>
        </w:rPr>
        <w:t>2</w:t>
      </w:r>
      <w:r>
        <w:rPr>
          <w:rFonts w:ascii="宋体" w:hAnsi="宋体" w:eastAsia="宋体" w:cs="Times New Roman"/>
          <w:sz w:val="24"/>
          <w:szCs w:val="24"/>
        </w:rPr>
        <w:t>）按</w:t>
      </w:r>
      <w:r>
        <w:rPr>
          <w:rFonts w:hint="eastAsia" w:ascii="宋体" w:hAnsi="宋体" w:eastAsia="宋体" w:cs="Times New Roman"/>
          <w:sz w:val="24"/>
          <w:szCs w:val="24"/>
        </w:rPr>
        <w:t>谈判文件</w:t>
      </w:r>
      <w:r>
        <w:rPr>
          <w:rFonts w:ascii="宋体" w:hAnsi="宋体" w:eastAsia="宋体" w:cs="Times New Roman"/>
          <w:sz w:val="24"/>
          <w:szCs w:val="24"/>
        </w:rPr>
        <w:t>要求提供的全部文件</w:t>
      </w:r>
      <w:r>
        <w:rPr>
          <w:rFonts w:hint="eastAsia"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我方承诺除商务和技术偏差表列出的偏差外，我方响应</w:t>
      </w:r>
      <w:r>
        <w:rPr>
          <w:rFonts w:hint="eastAsia" w:ascii="宋体" w:hAnsi="宋体" w:eastAsia="宋体" w:cs="Times New Roman"/>
          <w:sz w:val="24"/>
          <w:szCs w:val="24"/>
        </w:rPr>
        <w:t>谈判文件</w:t>
      </w:r>
      <w:r>
        <w:rPr>
          <w:rFonts w:ascii="宋体" w:hAnsi="宋体" w:eastAsia="宋体" w:cs="Times New Roman"/>
          <w:sz w:val="24"/>
          <w:szCs w:val="24"/>
        </w:rPr>
        <w:t>的全部要求。</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w:t>
      </w:r>
      <w:r>
        <w:rPr>
          <w:rFonts w:ascii="宋体" w:hAnsi="宋体" w:eastAsia="宋体" w:cs="Times New Roman"/>
          <w:sz w:val="24"/>
          <w:szCs w:val="24"/>
        </w:rPr>
        <w:t>我方</w:t>
      </w:r>
      <w:r>
        <w:rPr>
          <w:rFonts w:hint="eastAsia" w:ascii="宋体" w:hAnsi="宋体" w:eastAsia="宋体" w:cs="Times New Roman"/>
          <w:sz w:val="24"/>
          <w:szCs w:val="24"/>
        </w:rPr>
        <w:t>提交的响应文件</w:t>
      </w:r>
      <w:r>
        <w:rPr>
          <w:rFonts w:ascii="宋体" w:hAnsi="宋体" w:eastAsia="宋体" w:cs="Times New Roman"/>
          <w:sz w:val="24"/>
          <w:szCs w:val="24"/>
        </w:rPr>
        <w:t>有效期为</w:t>
      </w:r>
      <w:r>
        <w:rPr>
          <w:rFonts w:hint="eastAsia" w:ascii="宋体" w:hAnsi="宋体" w:eastAsia="宋体" w:cs="Times New Roman"/>
          <w:sz w:val="24"/>
          <w:szCs w:val="24"/>
        </w:rPr>
        <w:t>90</w:t>
      </w:r>
      <w:r>
        <w:rPr>
          <w:rFonts w:ascii="宋体" w:hAnsi="宋体" w:eastAsia="宋体" w:cs="Times New Roman"/>
          <w:sz w:val="24"/>
          <w:szCs w:val="24"/>
        </w:rPr>
        <w:t>个日历日</w:t>
      </w:r>
      <w:r>
        <w:rPr>
          <w:rFonts w:hint="eastAsia" w:ascii="宋体" w:hAnsi="宋体" w:eastAsia="宋体" w:cs="Times New Roman"/>
          <w:sz w:val="24"/>
          <w:szCs w:val="24"/>
        </w:rPr>
        <w:t>，并</w:t>
      </w:r>
      <w:r>
        <w:rPr>
          <w:rFonts w:ascii="宋体" w:hAnsi="宋体" w:eastAsia="宋体" w:cs="Times New Roman"/>
          <w:sz w:val="24"/>
          <w:szCs w:val="24"/>
        </w:rPr>
        <w:t>承诺在此有效期内不撤销</w:t>
      </w:r>
      <w:r>
        <w:rPr>
          <w:rFonts w:hint="eastAsia" w:ascii="宋体" w:hAnsi="宋体" w:eastAsia="宋体" w:cs="Times New Roman"/>
          <w:sz w:val="24"/>
          <w:szCs w:val="24"/>
        </w:rPr>
        <w:t>响应文件</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、我方</w:t>
      </w:r>
      <w:r>
        <w:rPr>
          <w:rFonts w:ascii="宋体" w:hAnsi="宋体" w:eastAsia="宋体" w:cs="Times New Roman"/>
          <w:sz w:val="24"/>
          <w:szCs w:val="24"/>
        </w:rPr>
        <w:t>完全理解贵方不一定要接受最低价的投标或收到的任何</w:t>
      </w:r>
      <w:r>
        <w:rPr>
          <w:rFonts w:hint="eastAsia" w:ascii="宋体" w:hAnsi="宋体" w:eastAsia="宋体" w:cs="Times New Roman"/>
          <w:sz w:val="24"/>
          <w:szCs w:val="24"/>
        </w:rPr>
        <w:t>响应文件</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w:t>
      </w:r>
      <w:r>
        <w:rPr>
          <w:rFonts w:ascii="宋体" w:hAnsi="宋体" w:eastAsia="宋体" w:cs="Times New Roman"/>
          <w:sz w:val="24"/>
          <w:szCs w:val="24"/>
        </w:rPr>
        <w:t>如我方</w:t>
      </w:r>
      <w:r>
        <w:rPr>
          <w:rFonts w:hint="eastAsia" w:ascii="宋体" w:hAnsi="宋体" w:eastAsia="宋体" w:cs="Times New Roman"/>
          <w:sz w:val="24"/>
          <w:szCs w:val="24"/>
        </w:rPr>
        <w:t>成交</w:t>
      </w:r>
      <w:r>
        <w:rPr>
          <w:rFonts w:ascii="宋体" w:hAnsi="宋体" w:eastAsia="宋体" w:cs="Times New Roman"/>
          <w:sz w:val="24"/>
          <w:szCs w:val="24"/>
        </w:rPr>
        <w:t>，我方承诺：</w:t>
      </w:r>
    </w:p>
    <w:p>
      <w:pPr>
        <w:spacing w:line="360" w:lineRule="auto"/>
        <w:ind w:left="960" w:leftChars="400" w:hanging="120" w:hangingChars="50"/>
        <w:rPr>
          <w:rFonts w:ascii="宋体" w:hAnsi="宋体" w:eastAsia="宋体" w:cs="Times New Roman"/>
          <w:sz w:val="24"/>
          <w:szCs w:val="24"/>
        </w:rPr>
      </w:pPr>
      <w:r>
        <w:rPr>
          <w:rFonts w:ascii="宋体" w:hAnsi="宋体" w:eastAsia="宋体" w:cs="Times New Roman"/>
          <w:sz w:val="24"/>
          <w:szCs w:val="24"/>
        </w:rPr>
        <w:t>（1）在收到</w:t>
      </w:r>
      <w:r>
        <w:rPr>
          <w:rFonts w:hint="eastAsia" w:ascii="宋体" w:hAnsi="宋体" w:eastAsia="宋体" w:cs="Times New Roman"/>
          <w:sz w:val="24"/>
          <w:szCs w:val="24"/>
        </w:rPr>
        <w:t>成交</w:t>
      </w:r>
      <w:r>
        <w:rPr>
          <w:rFonts w:ascii="宋体" w:hAnsi="宋体" w:eastAsia="宋体" w:cs="Times New Roman"/>
          <w:sz w:val="24"/>
          <w:szCs w:val="24"/>
        </w:rPr>
        <w:t>通知书后，在规定的期限内与贵方签订合同；</w:t>
      </w:r>
    </w:p>
    <w:p>
      <w:pPr>
        <w:spacing w:line="360" w:lineRule="auto"/>
        <w:ind w:left="960" w:leftChars="400" w:hanging="120" w:hangingChars="50"/>
        <w:rPr>
          <w:rFonts w:ascii="宋体" w:hAnsi="宋体" w:eastAsia="宋体" w:cs="Times New Roman"/>
          <w:sz w:val="24"/>
          <w:szCs w:val="24"/>
        </w:rPr>
      </w:pPr>
      <w:r>
        <w:rPr>
          <w:rFonts w:ascii="宋体" w:hAnsi="宋体" w:eastAsia="宋体" w:cs="Times New Roman"/>
          <w:sz w:val="24"/>
          <w:szCs w:val="24"/>
        </w:rPr>
        <w:t>（2）在签订合同时不向贵方提出附加条件；</w:t>
      </w:r>
    </w:p>
    <w:p>
      <w:pPr>
        <w:spacing w:line="360" w:lineRule="auto"/>
        <w:ind w:left="960" w:leftChars="400" w:hanging="120" w:hangingChars="50"/>
        <w:rPr>
          <w:rFonts w:ascii="宋体" w:hAnsi="宋体" w:eastAsia="宋体" w:cs="Times New Roman"/>
          <w:sz w:val="24"/>
          <w:szCs w:val="24"/>
        </w:rPr>
      </w:pPr>
      <w:bookmarkStart w:id="45" w:name="_Toc369531694"/>
      <w:bookmarkStart w:id="46" w:name="_Toc1187"/>
      <w:bookmarkStart w:id="47" w:name="_Toc352691658"/>
      <w:r>
        <w:rPr>
          <w:rFonts w:ascii="宋体" w:hAnsi="宋体" w:eastAsia="宋体" w:cs="Times New Roman"/>
          <w:sz w:val="24"/>
          <w:szCs w:val="24"/>
        </w:rPr>
        <w:t>（</w:t>
      </w:r>
      <w:r>
        <w:rPr>
          <w:rFonts w:hint="eastAsia" w:ascii="宋体" w:hAnsi="宋体" w:eastAsia="宋体" w:cs="Times New Roman"/>
          <w:sz w:val="24"/>
          <w:szCs w:val="24"/>
        </w:rPr>
        <w:t>3</w:t>
      </w:r>
      <w:r>
        <w:rPr>
          <w:rFonts w:ascii="宋体" w:hAnsi="宋体" w:eastAsia="宋体" w:cs="Times New Roman"/>
          <w:sz w:val="24"/>
          <w:szCs w:val="24"/>
        </w:rPr>
        <w:t>）在合</w:t>
      </w:r>
      <w:bookmarkEnd w:id="45"/>
      <w:bookmarkEnd w:id="46"/>
      <w:bookmarkEnd w:id="47"/>
      <w:r>
        <w:rPr>
          <w:rFonts w:ascii="宋体" w:hAnsi="宋体" w:eastAsia="宋体" w:cs="Times New Roman"/>
          <w:sz w:val="24"/>
          <w:szCs w:val="24"/>
        </w:rPr>
        <w:t>同约定的期限内完成合同规定的全部义务。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w:t>
      </w:r>
      <w:r>
        <w:rPr>
          <w:rFonts w:ascii="宋体" w:hAnsi="宋体" w:eastAsia="宋体" w:cs="Times New Roman"/>
          <w:sz w:val="24"/>
          <w:szCs w:val="24"/>
        </w:rPr>
        <w:t>我方在此声明，所递交的</w:t>
      </w:r>
      <w:r>
        <w:rPr>
          <w:rFonts w:hint="eastAsia" w:ascii="宋体" w:hAnsi="宋体" w:eastAsia="宋体" w:cs="Times New Roman"/>
          <w:sz w:val="24"/>
          <w:szCs w:val="24"/>
        </w:rPr>
        <w:t>响应文件</w:t>
      </w:r>
      <w:r>
        <w:rPr>
          <w:rFonts w:ascii="宋体" w:hAnsi="宋体" w:eastAsia="宋体" w:cs="Times New Roman"/>
          <w:sz w:val="24"/>
          <w:szCs w:val="24"/>
        </w:rPr>
        <w:t>及有关资料内容完整、真实和准确，且不存在第二章“</w:t>
      </w:r>
      <w:r>
        <w:rPr>
          <w:rFonts w:hint="eastAsia" w:ascii="宋体" w:hAnsi="宋体" w:eastAsia="宋体" w:cs="Times New Roman"/>
          <w:sz w:val="24"/>
          <w:szCs w:val="24"/>
        </w:rPr>
        <w:t>供应商</w:t>
      </w:r>
      <w:r>
        <w:rPr>
          <w:rFonts w:ascii="宋体" w:hAnsi="宋体" w:eastAsia="宋体" w:cs="Times New Roman"/>
          <w:sz w:val="24"/>
          <w:szCs w:val="24"/>
        </w:rPr>
        <w:t>须知”第1.3.3项规定的任何一种情形。</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w:t>
      </w:r>
      <w:r>
        <w:rPr>
          <w:rFonts w:ascii="宋体" w:hAnsi="宋体" w:eastAsia="宋体" w:cs="Times New Roman"/>
          <w:sz w:val="24"/>
          <w:szCs w:val="24"/>
          <w:u w:val="single"/>
        </w:rPr>
        <w:t xml:space="preserve">                                       </w:t>
      </w:r>
      <w:r>
        <w:rPr>
          <w:rFonts w:ascii="宋体" w:hAnsi="宋体" w:eastAsia="宋体" w:cs="Times New Roman"/>
          <w:sz w:val="24"/>
          <w:szCs w:val="24"/>
        </w:rPr>
        <w:t>（其他补充说明）。</w:t>
      </w:r>
    </w:p>
    <w:p>
      <w:pPr>
        <w:spacing w:line="360" w:lineRule="auto"/>
        <w:ind w:firstLine="480" w:firstLineChars="200"/>
        <w:rPr>
          <w:rFonts w:ascii="宋体" w:hAnsi="宋体" w:eastAsia="宋体" w:cs="Times New Roman"/>
          <w:sz w:val="24"/>
          <w:szCs w:val="24"/>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供应商名称：</w:t>
      </w:r>
      <w:r>
        <w:rPr>
          <w:rFonts w:hint="eastAsia" w:ascii="宋体" w:hAnsi="宋体" w:eastAsia="宋体" w:cs="Times New Roman"/>
          <w:sz w:val="24"/>
          <w:szCs w:val="24"/>
          <w:u w:val="single"/>
        </w:rPr>
        <w:t xml:space="preserve">                                     </w:t>
      </w:r>
      <w:r>
        <w:rPr>
          <w:rFonts w:ascii="宋体" w:hAnsi="宋体" w:eastAsia="宋体" w:cs="Times New Roman"/>
          <w:sz w:val="24"/>
          <w:szCs w:val="24"/>
        </w:rPr>
        <w:t>（盖</w:t>
      </w:r>
      <w:r>
        <w:rPr>
          <w:rFonts w:hint="eastAsia" w:ascii="宋体" w:hAnsi="宋体" w:eastAsia="宋体" w:cs="Times New Roman"/>
          <w:sz w:val="24"/>
          <w:szCs w:val="24"/>
        </w:rPr>
        <w:t>单位公</w:t>
      </w:r>
      <w:r>
        <w:rPr>
          <w:rFonts w:ascii="宋体" w:hAnsi="宋体" w:eastAsia="宋体" w:cs="Times New Roman"/>
          <w:sz w:val="24"/>
          <w:szCs w:val="24"/>
        </w:rPr>
        <w:t>章）</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法定代表人或其委托代理人</w:t>
      </w:r>
      <w:r>
        <w:rPr>
          <w:rFonts w:ascii="宋体" w:hAnsi="宋体" w:eastAsia="宋体" w:cs="Times New Roman"/>
          <w:sz w:val="24"/>
          <w:szCs w:val="24"/>
        </w:rPr>
        <w:t>姓名、职务</w:t>
      </w:r>
      <w:r>
        <w:rPr>
          <w:rFonts w:hint="eastAsia" w:ascii="宋体" w:hAnsi="宋体" w:eastAsia="宋体" w:cs="Times New Roman"/>
          <w:sz w:val="24"/>
          <w:szCs w:val="24"/>
        </w:rPr>
        <w:t>（</w:t>
      </w:r>
      <w:r>
        <w:rPr>
          <w:rFonts w:ascii="宋体" w:hAnsi="宋体" w:eastAsia="宋体" w:cs="Times New Roman"/>
          <w:sz w:val="24"/>
          <w:szCs w:val="24"/>
        </w:rPr>
        <w:t>印刷体</w:t>
      </w:r>
      <w:r>
        <w:rPr>
          <w:rFonts w:hint="eastAsia" w:ascii="宋体" w:hAnsi="宋体" w:eastAsia="宋体" w:cs="Times New Roman"/>
          <w:sz w:val="24"/>
          <w:szCs w:val="24"/>
        </w:rPr>
        <w:t>）</w:t>
      </w:r>
      <w:r>
        <w:rPr>
          <w:rFonts w:ascii="宋体" w:hAnsi="宋体" w:eastAsia="宋体" w:cs="Times New Roman"/>
          <w:sz w:val="24"/>
          <w:szCs w:val="24"/>
        </w:rPr>
        <w:t>：</w:t>
      </w:r>
      <w:r>
        <w:rPr>
          <w:rFonts w:hint="eastAsia"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法定代表人或其委托代理人</w:t>
      </w:r>
      <w:r>
        <w:rPr>
          <w:rFonts w:ascii="宋体" w:hAnsi="宋体" w:eastAsia="宋体" w:cs="Times New Roman"/>
          <w:sz w:val="24"/>
          <w:szCs w:val="24"/>
        </w:rPr>
        <w:t>：</w:t>
      </w:r>
      <w:r>
        <w:rPr>
          <w:rFonts w:ascii="宋体" w:hAnsi="宋体" w:eastAsia="宋体" w:cs="Times New Roman"/>
          <w:sz w:val="24"/>
          <w:szCs w:val="24"/>
          <w:u w:val="single"/>
        </w:rPr>
        <w:t xml:space="preserve">                       </w:t>
      </w:r>
      <w:r>
        <w:rPr>
          <w:rFonts w:ascii="宋体" w:hAnsi="宋体" w:eastAsia="宋体" w:cs="Times New Roman"/>
          <w:sz w:val="24"/>
          <w:szCs w:val="24"/>
        </w:rPr>
        <w:t>（签字</w:t>
      </w:r>
      <w:r>
        <w:rPr>
          <w:rFonts w:hint="eastAsia" w:ascii="宋体" w:hAnsi="宋体" w:eastAsia="宋体" w:cs="Times New Roman"/>
          <w:sz w:val="24"/>
          <w:szCs w:val="24"/>
        </w:rPr>
        <w:t>或盖章</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rPr>
        <w:t>地址：</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邮政编码：</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手机：</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电话：</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rPr>
        <w:t>传真：</w:t>
      </w:r>
      <w:r>
        <w:rPr>
          <w:rFonts w:ascii="宋体" w:hAnsi="宋体" w:eastAsia="宋体" w:cs="Times New Roman"/>
          <w:sz w:val="24"/>
          <w:szCs w:val="24"/>
          <w:u w:val="single"/>
        </w:rPr>
        <w:t xml:space="preserve">         </w:t>
      </w:r>
      <w:bookmarkStart w:id="48" w:name="_Toc369531695"/>
      <w:bookmarkStart w:id="49" w:name="_Toc352691659"/>
      <w:bookmarkStart w:id="50" w:name="_Toc16568"/>
      <w:r>
        <w:rPr>
          <w:rFonts w:ascii="宋体" w:hAnsi="宋体" w:eastAsia="宋体" w:cs="Times New Roman"/>
          <w:sz w:val="24"/>
          <w:szCs w:val="24"/>
          <w:u w:val="single"/>
        </w:rPr>
        <w:t xml:space="preserve">   </w:t>
      </w:r>
      <w:bookmarkEnd w:id="48"/>
      <w:bookmarkEnd w:id="49"/>
      <w:bookmarkEnd w:id="50"/>
      <w:r>
        <w:rPr>
          <w:rFonts w:ascii="宋体" w:hAnsi="宋体" w:eastAsia="宋体" w:cs="Times New Roman"/>
          <w:sz w:val="24"/>
          <w:szCs w:val="24"/>
          <w:u w:val="single"/>
        </w:rPr>
        <w:t xml:space="preserve">     </w:t>
      </w:r>
      <w:bookmarkStart w:id="51" w:name="_Toc369531696"/>
      <w:bookmarkStart w:id="52" w:name="_Toc16824"/>
      <w:bookmarkStart w:id="53" w:name="_Toc352691660"/>
      <w:r>
        <w:rPr>
          <w:rFonts w:ascii="宋体" w:hAnsi="宋体" w:eastAsia="宋体" w:cs="Times New Roman"/>
          <w:sz w:val="24"/>
          <w:szCs w:val="24"/>
          <w:u w:val="single"/>
        </w:rPr>
        <w:t xml:space="preserve">           </w:t>
      </w:r>
      <w:bookmarkEnd w:id="51"/>
      <w:bookmarkEnd w:id="52"/>
      <w:bookmarkEnd w:id="53"/>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电子邮件</w:t>
      </w:r>
      <w:r>
        <w:rPr>
          <w:rFonts w:ascii="宋体" w:hAnsi="宋体" w:eastAsia="宋体" w:cs="Times New Roman"/>
          <w:sz w:val="24"/>
          <w:szCs w:val="24"/>
        </w:rPr>
        <w:t>：</w:t>
      </w:r>
      <w:r>
        <w:rPr>
          <w:rFonts w:ascii="宋体" w:hAnsi="宋体" w:eastAsia="宋体" w:cs="Times New Roman"/>
          <w:sz w:val="24"/>
          <w:szCs w:val="24"/>
          <w:u w:val="single"/>
        </w:rPr>
        <w:t xml:space="preserve">                                     </w:t>
      </w:r>
    </w:p>
    <w:p>
      <w:pPr>
        <w:adjustRightInd w:val="0"/>
        <w:snapToGrid w:val="0"/>
        <w:spacing w:line="360" w:lineRule="auto"/>
        <w:jc w:val="center"/>
        <w:rPr>
          <w:rFonts w:hint="eastAsia" w:ascii="宋体" w:hAnsi="宋体"/>
          <w:b/>
          <w:sz w:val="24"/>
          <w:szCs w:val="24"/>
        </w:rPr>
      </w:pPr>
      <w:bookmarkStart w:id="54" w:name="_Toc247527827"/>
      <w:bookmarkStart w:id="55" w:name="_Toc384308375"/>
      <w:bookmarkStart w:id="56" w:name="_Toc17960"/>
      <w:bookmarkStart w:id="57" w:name="_Toc369531697"/>
      <w:bookmarkStart w:id="58" w:name="_Toc300835209"/>
      <w:bookmarkStart w:id="59" w:name="_Toc361508752"/>
      <w:bookmarkStart w:id="60" w:name="_Toc144974856"/>
      <w:bookmarkStart w:id="61" w:name="_Toc152045787"/>
      <w:bookmarkStart w:id="62" w:name="_Toc247514246"/>
      <w:bookmarkStart w:id="63" w:name="_Toc152042576"/>
      <w:bookmarkStart w:id="64" w:name="_Toc352691661"/>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ascii="宋体" w:hAnsi="宋体"/>
          <w:b/>
          <w:sz w:val="24"/>
          <w:szCs w:val="24"/>
        </w:rPr>
      </w:pPr>
      <w:r>
        <w:rPr>
          <w:rFonts w:hint="eastAsia" w:ascii="宋体" w:hAnsi="宋体"/>
          <w:b/>
          <w:sz w:val="24"/>
          <w:szCs w:val="24"/>
        </w:rPr>
        <w:t>报价一览表格式</w:t>
      </w:r>
    </w:p>
    <w:p>
      <w:pPr>
        <w:spacing w:line="360" w:lineRule="auto"/>
        <w:rPr>
          <w:rFonts w:hint="eastAsia" w:ascii="宋体" w:hAnsi="宋体"/>
          <w:sz w:val="24"/>
          <w:szCs w:val="24"/>
        </w:rPr>
      </w:pPr>
      <w:bookmarkStart w:id="65" w:name="kbylb"/>
      <w:r>
        <w:rPr>
          <w:rFonts w:ascii="Times New Roman" w:hAnsi="Times New Roman" w:eastAsia="Times New Roman" w:cs="Times New Roman"/>
          <w:vanish/>
          <w:kern w:val="0"/>
          <w:sz w:val="24"/>
          <w:szCs w:val="24"/>
        </w:rPr>
        <w:t>kbylb</w:t>
      </w:r>
    </w:p>
    <w:p>
      <w:pPr>
        <w:widowControl/>
        <w:spacing w:after="240"/>
        <w:jc w:val="left"/>
        <w:rPr>
          <w:rFonts w:ascii="宋体" w:hAnsi="宋体" w:cs="宋体"/>
          <w:color w:val="auto"/>
          <w:kern w:val="0"/>
          <w:sz w:val="24"/>
          <w:szCs w:val="24"/>
          <w:u w:val="single"/>
        </w:rPr>
      </w:pPr>
      <w:r>
        <w:rPr>
          <w:rFonts w:ascii="宋体" w:hAnsi="宋体" w:cs="宋体"/>
          <w:color w:val="auto"/>
          <w:kern w:val="0"/>
          <w:sz w:val="24"/>
          <w:szCs w:val="24"/>
          <w:u w:val="none"/>
        </w:rPr>
        <w:t>项目名称：</w:t>
      </w:r>
      <w:r>
        <w:rPr>
          <w:rFonts w:hint="eastAsia" w:ascii="宋体" w:hAnsi="宋体" w:eastAsia="宋体" w:cs="Times New Roman"/>
          <w:sz w:val="24"/>
          <w:szCs w:val="24"/>
          <w:u w:val="single"/>
        </w:rPr>
        <w:t>芷江院区消防安全评估</w:t>
      </w:r>
      <w:r>
        <w:rPr>
          <w:rFonts w:hint="eastAsia" w:ascii="宋体" w:hAnsi="宋体" w:eastAsia="宋体"/>
          <w:kern w:val="0"/>
          <w:sz w:val="24"/>
          <w:szCs w:val="24"/>
          <w:u w:val="single"/>
          <w:lang w:val="en-US" w:eastAsia="zh-CN"/>
        </w:rPr>
        <w:t>项目</w:t>
      </w:r>
    </w:p>
    <w:tbl>
      <w:tblPr>
        <w:tblStyle w:val="32"/>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
      <w:tblGrid>
        <w:gridCol w:w="2220"/>
        <w:gridCol w:w="2220"/>
        <w:gridCol w:w="2220"/>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center"/>
              <w:rPr>
                <w:rFonts w:ascii="Calibri" w:hAnsi="Calibri" w:eastAsia="宋体"/>
                <w:color w:val="auto"/>
                <w:kern w:val="2"/>
                <w:sz w:val="21"/>
                <w:szCs w:val="22"/>
                <w:u w:val="none"/>
                <w:lang w:val="en-US" w:eastAsia="zh-CN" w:bidi="ar-SA"/>
              </w:rPr>
            </w:pPr>
            <w:r>
              <w:rPr>
                <w:rFonts w:ascii="宋体" w:hAnsi="宋体" w:eastAsia="宋体" w:cs="宋体"/>
                <w:b w:val="0"/>
                <w:color w:val="auto"/>
                <w:kern w:val="2"/>
                <w:sz w:val="24"/>
                <w:szCs w:val="22"/>
                <w:u w:val="none"/>
                <w:lang w:val="en-US" w:eastAsia="zh-CN" w:bidi="ar-SA"/>
              </w:rPr>
              <w:t>服务内容：</w:t>
            </w:r>
            <w:r>
              <w:rPr>
                <w:rFonts w:hint="eastAsia" w:ascii="宋体" w:hAnsi="宋体" w:eastAsia="宋体" w:cs="Times New Roman"/>
                <w:sz w:val="24"/>
                <w:szCs w:val="24"/>
                <w:u w:val="none"/>
              </w:rPr>
              <w:t>芷江院区消防安全评估</w:t>
            </w:r>
            <w:r>
              <w:rPr>
                <w:rFonts w:hint="eastAsia" w:ascii="宋体" w:hAnsi="宋体" w:eastAsia="宋体"/>
                <w:kern w:val="0"/>
                <w:sz w:val="24"/>
                <w:szCs w:val="24"/>
                <w:u w:val="none"/>
                <w:lang w:val="en-US" w:eastAsia="zh-CN"/>
              </w:rPr>
              <w:t>项目</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服务要求：按采购文件要求完成指定内容</w:t>
            </w:r>
          </w:p>
        </w:tc>
        <w:tc>
          <w:tcPr>
            <w:tcW w:w="2220" w:type="dxa"/>
            <w:noWrap w:val="0"/>
            <w:vAlign w:val="top"/>
          </w:tcPr>
          <w:p>
            <w:pPr>
              <w:widowControl w:val="0"/>
              <w:spacing w:line="240" w:lineRule="auto"/>
              <w:jc w:val="center"/>
              <w:rPr>
                <w:rFonts w:hint="default"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服务期限：自合同签订之日起至</w:t>
            </w:r>
            <w:r>
              <w:rPr>
                <w:rFonts w:hint="eastAsia" w:ascii="宋体" w:hAnsi="宋体" w:eastAsia="宋体" w:cs="宋体"/>
                <w:b w:val="0"/>
                <w:color w:val="auto"/>
                <w:kern w:val="2"/>
                <w:sz w:val="24"/>
                <w:szCs w:val="22"/>
                <w:lang w:val="en-US" w:eastAsia="zh-CN" w:bidi="ar-SA"/>
              </w:rPr>
              <w:t>2026年12月31日</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r>
      <w:bookmarkEnd w:id="65"/>
    </w:tbl>
    <w:p>
      <w:pPr>
        <w:spacing w:line="360" w:lineRule="auto"/>
        <w:rPr>
          <w:rFonts w:ascii="Times New Roman" w:hAnsi="Times New Roman" w:eastAsia="Times New Roman" w:cs="Times New Roman"/>
          <w:vanish/>
          <w:color w:val="auto"/>
          <w:kern w:val="0"/>
          <w:sz w:val="24"/>
          <w:szCs w:val="24"/>
        </w:rPr>
      </w:pPr>
    </w:p>
    <w:p>
      <w:pPr>
        <w:spacing w:line="360" w:lineRule="auto"/>
        <w:rPr>
          <w:rFonts w:hint="eastAsia" w:ascii="宋体" w:hAnsi="宋体"/>
          <w:color w:val="auto"/>
          <w:sz w:val="24"/>
          <w:szCs w:val="24"/>
        </w:rPr>
      </w:pPr>
    </w:p>
    <w:p>
      <w:pPr>
        <w:spacing w:line="360" w:lineRule="auto"/>
        <w:rPr>
          <w:rFonts w:hint="eastAsia" w:ascii="宋体" w:hAnsi="宋体"/>
          <w:sz w:val="24"/>
          <w:szCs w:val="24"/>
        </w:rPr>
      </w:pPr>
    </w:p>
    <w:p>
      <w:pPr>
        <w:spacing w:line="360" w:lineRule="auto"/>
        <w:rPr>
          <w:rFonts w:ascii="宋体" w:hAnsi="宋体"/>
          <w:sz w:val="24"/>
          <w:szCs w:val="24"/>
        </w:rPr>
      </w:pPr>
      <w:r>
        <w:rPr>
          <w:rFonts w:hint="eastAsia" w:ascii="宋体" w:hAnsi="宋体"/>
          <w:sz w:val="24"/>
          <w:szCs w:val="24"/>
        </w:rPr>
        <w:t>说明：（1）“金额（元）”指每一包件报价，所有价格均系用人民币表示，单位为元，精确到个位数。</w:t>
      </w:r>
    </w:p>
    <w:p>
      <w:pPr>
        <w:spacing w:line="360" w:lineRule="auto"/>
        <w:ind w:firstLine="600" w:firstLineChars="250"/>
        <w:rPr>
          <w:rFonts w:ascii="宋体" w:hAnsi="宋体"/>
          <w:sz w:val="24"/>
          <w:szCs w:val="24"/>
        </w:rPr>
      </w:pPr>
      <w:r>
        <w:rPr>
          <w:rFonts w:hint="eastAsia" w:ascii="宋体" w:hAnsi="宋体"/>
          <w:sz w:val="24"/>
          <w:szCs w:val="24"/>
        </w:rPr>
        <w:t>（2）“服务内容”、“服务要求”、“</w:t>
      </w:r>
      <w:r>
        <w:rPr>
          <w:rFonts w:hint="eastAsia" w:ascii="宋体" w:hAnsi="宋体" w:cs="宋体"/>
          <w:sz w:val="24"/>
          <w:szCs w:val="24"/>
        </w:rPr>
        <w:t>服务期限</w:t>
      </w:r>
      <w:r>
        <w:rPr>
          <w:rFonts w:hint="eastAsia" w:ascii="宋体" w:hAnsi="宋体"/>
          <w:sz w:val="24"/>
          <w:szCs w:val="24"/>
        </w:rPr>
        <w:t>”：供应商只需填写“响应”。</w:t>
      </w:r>
    </w:p>
    <w:p>
      <w:pPr>
        <w:spacing w:line="360" w:lineRule="auto"/>
        <w:ind w:firstLine="600" w:firstLineChars="250"/>
        <w:rPr>
          <w:rFonts w:ascii="宋体" w:hAnsi="宋体"/>
          <w:sz w:val="24"/>
          <w:szCs w:val="24"/>
        </w:rPr>
      </w:pPr>
      <w:r>
        <w:rPr>
          <w:rFonts w:hint="eastAsia" w:ascii="宋体" w:hAnsi="宋体"/>
          <w:sz w:val="24"/>
          <w:szCs w:val="24"/>
        </w:rPr>
        <w:t>（3）供应商应按照《采购需求》和《供应商须知》的要求报价。</w:t>
      </w:r>
    </w:p>
    <w:p>
      <w:pPr>
        <w:spacing w:line="360" w:lineRule="auto"/>
        <w:rPr>
          <w:rFonts w:ascii="宋体" w:hAnsi="宋体"/>
          <w:sz w:val="24"/>
          <w:szCs w:val="24"/>
        </w:rPr>
      </w:pP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5408" behindDoc="0" locked="0" layoutInCell="0" allowOverlap="1">
                <wp:simplePos x="0" y="0"/>
                <wp:positionH relativeFrom="column">
                  <wp:posOffset>1520825</wp:posOffset>
                </wp:positionH>
                <wp:positionV relativeFrom="paragraph">
                  <wp:posOffset>179705</wp:posOffset>
                </wp:positionV>
                <wp:extent cx="190817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19081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9.75pt;margin-top:14.15pt;height:0pt;width:150.25pt;z-index:251665408;mso-width-relative:page;mso-height-relative:page;" filled="f" stroked="t" coordsize="21600,21600" o:allowincell="f" o:gfxdata="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udHdcAAAAJAQAADwAAAAAA&#10;AAABACAAAAAiAAAAZHJzL2Rvd25yZXYueG1sUEsBAhQAFAAAAAgAh07iQIsoYbXbAQAAlgMAAA4A&#10;AAAAAAAAAQAgAAAAJgEAAGRycy9lMm9Eb2MueG1sUEsFBgAAAAAGAAYAWQEAAHMFAAAAAA==&#10;">
                <v:fill on="f" focussize="0,0"/>
                <v:stroke color="#000000" joinstyle="round"/>
                <v:imagedata o:title=""/>
                <o:lock v:ext="edit" aspectratio="f"/>
              </v:line>
            </w:pict>
          </mc:Fallback>
        </mc:AlternateContent>
      </w:r>
      <w:r>
        <w:rPr>
          <w:rFonts w:hint="eastAsia" w:ascii="宋体" w:hAnsi="宋体"/>
          <w:sz w:val="24"/>
          <w:szCs w:val="24"/>
        </w:rPr>
        <w:t>供应商授权代表签字或盖章：</w:t>
      </w: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6432" behindDoc="0" locked="0" layoutInCell="0" allowOverlap="1">
                <wp:simplePos x="0" y="0"/>
                <wp:positionH relativeFrom="column">
                  <wp:posOffset>1141095</wp:posOffset>
                </wp:positionH>
                <wp:positionV relativeFrom="paragraph">
                  <wp:posOffset>179705</wp:posOffset>
                </wp:positionV>
                <wp:extent cx="230759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30759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9.85pt;margin-top:14.15pt;height:0pt;width:181.7pt;z-index:251666432;mso-width-relative:page;mso-height-relative:page;" filled="f" stroked="t" coordsize="21600,21600" o:allowincell="f" o:gfxdata="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fiQ7rWAAAACQEAAA8AAAAAAAAA&#10;AQAgAAAAIgAAAGRycy9kb3ducmV2LnhtbFBLAQIUABQAAAAIAIdO4kB58NNu2gEAAJYDAAAOAAAA&#10;AAAAAAEAIAAAACUBAABkcnMvZTJvRG9jLnhtbFBLBQYAAAAABgAGAFkBAABxBQAAAAA=&#10;">
                <v:fill on="f" focussize="0,0"/>
                <v:stroke color="#000000" joinstyle="round"/>
                <v:imagedata o:title=""/>
                <o:lock v:ext="edit" aspectratio="f"/>
              </v:line>
            </w:pict>
          </mc:Fallback>
        </mc:AlternateContent>
      </w:r>
      <w:r>
        <w:rPr>
          <w:rFonts w:hint="eastAsia" w:ascii="宋体" w:hAnsi="宋体"/>
          <w:sz w:val="24"/>
          <w:szCs w:val="24"/>
        </w:rPr>
        <w:t>供应商（公章）：</w:t>
      </w:r>
    </w:p>
    <w:p>
      <w:pPr>
        <w:spacing w:line="360" w:lineRule="auto"/>
        <w:rPr>
          <w:rFonts w:ascii="宋体" w:hAnsi="宋体"/>
          <w:sz w:val="24"/>
          <w:szCs w:val="24"/>
        </w:rPr>
      </w:pPr>
      <w:r>
        <w:rPr>
          <w:rFonts w:hint="eastAsia" w:ascii="宋体" w:hAnsi="宋体"/>
          <w:sz w:val="24"/>
          <w:szCs w:val="24"/>
        </w:rPr>
        <w:t>日期：年月日</w:t>
      </w:r>
    </w:p>
    <w:p>
      <w:pPr>
        <w:spacing w:line="360" w:lineRule="auto"/>
        <w:jc w:val="center"/>
        <w:outlineLvl w:val="1"/>
        <w:rPr>
          <w:rFonts w:ascii="宋体" w:hAnsi="宋体" w:eastAsia="黑体"/>
          <w:b/>
          <w:sz w:val="24"/>
          <w:szCs w:val="24"/>
        </w:rPr>
      </w:pPr>
      <w:r>
        <w:rPr>
          <w:rFonts w:hint="eastAsia" w:ascii="宋体" w:hAnsi="宋体" w:eastAsia="宋体" w:cs="Times New Roman"/>
          <w:b/>
          <w:sz w:val="24"/>
          <w:szCs w:val="24"/>
        </w:rPr>
        <w:br w:type="page"/>
      </w:r>
      <w:bookmarkStart w:id="66" w:name="_Toc392227908"/>
      <w:bookmarkStart w:id="67" w:name="_Toc457748054"/>
      <w:bookmarkStart w:id="68" w:name="_Toc458971245"/>
      <w:bookmarkStart w:id="69" w:name="_Toc457748053"/>
      <w:r>
        <w:rPr>
          <w:rFonts w:ascii="宋体" w:hAnsi="宋体" w:eastAsia="黑体" w:cs="Times New Roman"/>
          <w:b/>
          <w:sz w:val="24"/>
          <w:szCs w:val="24"/>
        </w:rPr>
        <w:t>法定代表人（单位负责人）身份证明</w:t>
      </w:r>
      <w:bookmarkEnd w:id="66"/>
      <w:bookmarkEnd w:id="67"/>
      <w:bookmarkEnd w:id="68"/>
    </w:p>
    <w:p>
      <w:pPr>
        <w:spacing w:line="360" w:lineRule="auto"/>
        <w:rPr>
          <w:rFonts w:ascii="宋体" w:hAnsi="宋体" w:eastAsia="宋体"/>
          <w:sz w:val="24"/>
          <w:szCs w:val="24"/>
        </w:rPr>
      </w:pPr>
    </w:p>
    <w:p>
      <w:pPr>
        <w:spacing w:line="360" w:lineRule="auto"/>
        <w:rPr>
          <w:rFonts w:ascii="宋体" w:hAnsi="宋体" w:eastAsia="宋体"/>
          <w:sz w:val="24"/>
          <w:szCs w:val="24"/>
        </w:rPr>
      </w:pPr>
      <w:r>
        <w:rPr>
          <w:rFonts w:hint="eastAsia" w:ascii="宋体" w:hAnsi="宋体" w:eastAsia="宋体"/>
          <w:sz w:val="24"/>
          <w:szCs w:val="24"/>
        </w:rPr>
        <w:t>供应商名称：</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单位性质：</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 xml:space="preserve">地 </w:t>
      </w:r>
      <w:r>
        <w:rPr>
          <w:rFonts w:ascii="宋体" w:hAnsi="宋体" w:eastAsia="宋体"/>
          <w:sz w:val="24"/>
          <w:szCs w:val="24"/>
        </w:rPr>
        <w:t xml:space="preserve">  </w:t>
      </w:r>
      <w:r>
        <w:rPr>
          <w:rFonts w:hint="eastAsia" w:ascii="宋体" w:hAnsi="宋体" w:eastAsia="宋体"/>
          <w:sz w:val="24"/>
          <w:szCs w:val="24"/>
        </w:rPr>
        <w:t xml:space="preserve"> 址：</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成立时间：</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       经营期限：</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日至</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w:t>
      </w:r>
    </w:p>
    <w:p>
      <w:pPr>
        <w:spacing w:line="360" w:lineRule="auto"/>
        <w:rPr>
          <w:rFonts w:ascii="宋体" w:hAnsi="宋体" w:eastAsia="宋体"/>
          <w:sz w:val="24"/>
          <w:szCs w:val="24"/>
        </w:rPr>
      </w:pPr>
      <w:r>
        <w:rPr>
          <w:rFonts w:hint="eastAsia" w:ascii="宋体" w:hAnsi="宋体" w:eastAsia="宋体"/>
          <w:sz w:val="24"/>
          <w:szCs w:val="24"/>
        </w:rPr>
        <w:t>姓    名：</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性     别：</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年    龄：</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职     务：</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系</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（供应商名称）的法定代表人</w:t>
      </w:r>
      <w:r>
        <w:rPr>
          <w:rFonts w:hint="eastAsia" w:ascii="宋体" w:hAnsi="宋体" w:eastAsia="宋体" w:cs="Times New Roman"/>
          <w:sz w:val="24"/>
          <w:szCs w:val="24"/>
        </w:rPr>
        <w:t>（单位负责人）</w:t>
      </w:r>
      <w:r>
        <w:rPr>
          <w:rFonts w:hint="eastAsia" w:ascii="宋体" w:hAnsi="宋体" w:eastAsia="宋体"/>
          <w:sz w:val="24"/>
          <w:szCs w:val="24"/>
        </w:rPr>
        <w:t>。</w:t>
      </w:r>
    </w:p>
    <w:p>
      <w:pPr>
        <w:spacing w:line="360" w:lineRule="auto"/>
        <w:ind w:firstLine="1680" w:firstLineChars="700"/>
        <w:rPr>
          <w:rFonts w:ascii="宋体" w:hAnsi="宋体" w:eastAsia="宋体"/>
          <w:sz w:val="24"/>
          <w:szCs w:val="24"/>
        </w:rPr>
      </w:pPr>
      <w:r>
        <w:rPr>
          <w:rFonts w:hint="eastAsia" w:ascii="宋体" w:hAnsi="宋体" w:eastAsia="宋体"/>
          <w:sz w:val="24"/>
          <w:szCs w:val="24"/>
        </w:rPr>
        <w:t>特此证明。</w:t>
      </w:r>
    </w:p>
    <w:p>
      <w:pPr>
        <w:spacing w:line="360" w:lineRule="auto"/>
        <w:jc w:val="right"/>
        <w:rPr>
          <w:rFonts w:ascii="宋体" w:hAnsi="宋体" w:eastAsia="宋体"/>
          <w:sz w:val="24"/>
          <w:szCs w:val="24"/>
        </w:rPr>
      </w:pPr>
    </w:p>
    <w:p>
      <w:pPr>
        <w:spacing w:line="360" w:lineRule="auto"/>
        <w:jc w:val="right"/>
        <w:rPr>
          <w:rFonts w:ascii="宋体" w:hAnsi="宋体" w:eastAsia="宋体"/>
          <w:sz w:val="24"/>
          <w:szCs w:val="24"/>
        </w:rPr>
      </w:pPr>
      <w:r>
        <w:rPr>
          <w:rFonts w:hint="eastAsia" w:ascii="宋体" w:hAnsi="宋体" w:eastAsia="宋体"/>
          <w:sz w:val="24"/>
          <w:szCs w:val="24"/>
        </w:rPr>
        <w:t>供应商名称：</w:t>
      </w:r>
      <w:r>
        <w:rPr>
          <w:rFonts w:hint="eastAsia" w:ascii="宋体" w:hAnsi="宋体" w:eastAsia="宋体"/>
          <w:sz w:val="24"/>
          <w:szCs w:val="24"/>
          <w:u w:val="single"/>
        </w:rPr>
        <w:t xml:space="preserve">                         </w:t>
      </w:r>
      <w:r>
        <w:rPr>
          <w:rFonts w:hint="eastAsia" w:ascii="宋体" w:hAnsi="宋体" w:eastAsia="宋体"/>
          <w:sz w:val="24"/>
          <w:szCs w:val="24"/>
        </w:rPr>
        <w:t>（盖单位公章）</w:t>
      </w:r>
    </w:p>
    <w:p>
      <w:pPr>
        <w:spacing w:line="360" w:lineRule="auto"/>
        <w:jc w:val="right"/>
        <w:rPr>
          <w:rFonts w:ascii="宋体" w:hAnsi="宋体" w:eastAsia="宋体" w:cs="Times New Roman"/>
          <w:sz w:val="24"/>
          <w:szCs w:val="24"/>
        </w:rPr>
      </w:pPr>
      <w:r>
        <w:rPr>
          <w:rFonts w:ascii="宋体" w:hAnsi="宋体" w:eastAsia="宋体" w:cs="Times New Roman"/>
          <w:sz w:val="24"/>
          <w:szCs w:val="24"/>
          <w:u w:val="single"/>
        </w:rPr>
        <w:t xml:space="preserve">    </w:t>
      </w:r>
      <w:r>
        <w:rPr>
          <w:rFonts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日</w:t>
      </w:r>
    </w:p>
    <w:p>
      <w:pPr>
        <w:spacing w:line="360" w:lineRule="auto"/>
        <w:ind w:firstLine="960" w:firstLineChars="400"/>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法定代表人身份证复印件粘贴处：</w:t>
      </w:r>
    </w:p>
    <w:tbl>
      <w:tblPr>
        <w:tblStyle w:val="32"/>
        <w:tblpPr w:leftFromText="180" w:rightFromText="180" w:vertAnchor="text" w:horzAnchor="page" w:tblpX="3652" w:tblpY="547"/>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53" w:type="dxa"/>
          </w:tcPr>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在此粘贴身份证复印件</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tc>
      </w:tr>
    </w:tbl>
    <w:p>
      <w:pPr>
        <w:spacing w:line="360" w:lineRule="auto"/>
        <w:ind w:firstLine="480" w:firstLineChars="200"/>
        <w:jc w:val="center"/>
        <w:outlineLvl w:val="1"/>
        <w:rPr>
          <w:rFonts w:ascii="宋体" w:hAnsi="宋体" w:eastAsia="宋体" w:cs="Times New Roman"/>
          <w:b/>
          <w:sz w:val="30"/>
          <w:szCs w:val="30"/>
        </w:rPr>
      </w:pPr>
      <w:r>
        <w:rPr>
          <w:rFonts w:ascii="宋体" w:hAnsi="宋体" w:eastAsia="宋体" w:cs="Times New Roman"/>
          <w:sz w:val="24"/>
          <w:szCs w:val="24"/>
        </w:rPr>
        <w:br w:type="page"/>
      </w:r>
      <w:bookmarkStart w:id="70" w:name="OLE_LINK2"/>
      <w:bookmarkStart w:id="71" w:name="OLE_LINK1"/>
      <w:bookmarkStart w:id="72" w:name="_Toc458971246"/>
      <w:r>
        <w:rPr>
          <w:rFonts w:ascii="宋体" w:hAnsi="宋体" w:eastAsia="宋体" w:cs="Times New Roman"/>
          <w:b/>
          <w:sz w:val="30"/>
          <w:szCs w:val="30"/>
        </w:rPr>
        <w:t>法定代表人（单位负责人）授权委托书</w:t>
      </w:r>
      <w:bookmarkEnd w:id="70"/>
      <w:bookmarkEnd w:id="71"/>
      <w:bookmarkEnd w:id="72"/>
    </w:p>
    <w:p>
      <w:pPr>
        <w:spacing w:line="360" w:lineRule="auto"/>
        <w:ind w:firstLine="602" w:firstLineChars="200"/>
        <w:jc w:val="center"/>
        <w:rPr>
          <w:rFonts w:ascii="宋体" w:hAnsi="宋体" w:eastAsia="宋体" w:cs="Times New Roman"/>
          <w:b/>
          <w:sz w:val="30"/>
          <w:szCs w:val="30"/>
        </w:rPr>
      </w:pP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本人</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（姓名）系</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供应商</w:t>
      </w:r>
      <w:r>
        <w:rPr>
          <w:rFonts w:ascii="宋体" w:hAnsi="宋体" w:eastAsia="宋体" w:cs="Times New Roman"/>
          <w:sz w:val="24"/>
          <w:szCs w:val="24"/>
        </w:rPr>
        <w:t>名称）的法定代表人</w:t>
      </w:r>
      <w:r>
        <w:rPr>
          <w:rFonts w:hint="eastAsia" w:ascii="宋体" w:hAnsi="宋体" w:eastAsia="宋体" w:cs="Times New Roman"/>
          <w:sz w:val="24"/>
          <w:szCs w:val="24"/>
        </w:rPr>
        <w:t>（单位负责人）</w:t>
      </w:r>
      <w:r>
        <w:rPr>
          <w:rFonts w:ascii="宋体" w:hAnsi="宋体" w:eastAsia="宋体" w:cs="Times New Roman"/>
          <w:sz w:val="24"/>
          <w:szCs w:val="24"/>
        </w:rPr>
        <w:t>，现授权</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（姓名）为我方</w:t>
      </w:r>
      <w:r>
        <w:rPr>
          <w:rFonts w:hint="eastAsia" w:ascii="宋体" w:hAnsi="宋体" w:eastAsia="宋体" w:cs="Times New Roman"/>
          <w:sz w:val="24"/>
          <w:szCs w:val="24"/>
        </w:rPr>
        <w:t>代理人</w:t>
      </w:r>
      <w:r>
        <w:rPr>
          <w:rFonts w:ascii="宋体" w:hAnsi="宋体" w:eastAsia="宋体" w:cs="Times New Roman"/>
          <w:sz w:val="24"/>
          <w:szCs w:val="24"/>
        </w:rPr>
        <w:t>。</w:t>
      </w:r>
      <w:r>
        <w:rPr>
          <w:rFonts w:hint="eastAsia" w:ascii="宋体" w:hAnsi="宋体" w:eastAsia="宋体" w:cs="Times New Roman"/>
          <w:sz w:val="24"/>
          <w:szCs w:val="24"/>
        </w:rPr>
        <w:t>代理人</w:t>
      </w:r>
      <w:r>
        <w:rPr>
          <w:rFonts w:ascii="宋体" w:hAnsi="宋体" w:eastAsia="宋体" w:cs="Times New Roman"/>
          <w:sz w:val="24"/>
          <w:szCs w:val="24"/>
        </w:rPr>
        <w:t>根据授权，以我方名义签署、澄清、说明、补正、提交、撤回、修改</w:t>
      </w:r>
      <w:r>
        <w:rPr>
          <w:rFonts w:hint="eastAsia" w:ascii="宋体" w:hAnsi="宋体" w:eastAsia="宋体" w:cs="Times New Roman"/>
          <w:sz w:val="24"/>
          <w:szCs w:val="24"/>
          <w:u w:val="single"/>
        </w:rPr>
        <w:t>芷江院区消防安全评估</w:t>
      </w:r>
      <w:r>
        <w:rPr>
          <w:rFonts w:hint="eastAsia" w:ascii="宋体" w:hAnsi="宋体" w:eastAsia="宋体"/>
          <w:kern w:val="0"/>
          <w:sz w:val="24"/>
          <w:szCs w:val="24"/>
          <w:u w:val="single"/>
          <w:lang w:val="en-US" w:eastAsia="zh-CN"/>
        </w:rPr>
        <w:t>项目</w:t>
      </w:r>
      <w:r>
        <w:rPr>
          <w:rFonts w:hint="eastAsia" w:ascii="宋体" w:hAnsi="宋体" w:eastAsia="宋体"/>
          <w:kern w:val="0"/>
          <w:sz w:val="24"/>
          <w:szCs w:val="24"/>
          <w:lang w:val="en-US" w:eastAsia="zh-CN"/>
        </w:rPr>
        <w:t>采购</w:t>
      </w:r>
      <w:r>
        <w:rPr>
          <w:rFonts w:hint="eastAsia" w:ascii="宋体" w:hAnsi="宋体" w:eastAsia="宋体" w:cs="Times New Roman"/>
          <w:sz w:val="24"/>
          <w:szCs w:val="24"/>
        </w:rPr>
        <w:t>响应文件</w:t>
      </w:r>
      <w:r>
        <w:rPr>
          <w:rFonts w:ascii="宋体" w:hAnsi="宋体" w:eastAsia="宋体" w:cs="Times New Roman"/>
          <w:sz w:val="24"/>
          <w:szCs w:val="24"/>
        </w:rPr>
        <w:t>、签订合同和处理有关事宜，其法律后果由我方承担。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委托期限：</w:t>
      </w:r>
      <w:r>
        <w:rPr>
          <w:rFonts w:hint="eastAsia" w:ascii="宋体" w:hAnsi="宋体" w:eastAsia="宋体" w:cs="Times New Roman"/>
          <w:sz w:val="24"/>
          <w:szCs w:val="24"/>
          <w:u w:val="single"/>
        </w:rPr>
        <w:t xml:space="preserve">                                        </w:t>
      </w:r>
    </w:p>
    <w:p>
      <w:pPr>
        <w:spacing w:line="360" w:lineRule="auto"/>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代理人</w:t>
      </w:r>
      <w:r>
        <w:rPr>
          <w:rFonts w:ascii="宋体" w:hAnsi="宋体" w:eastAsia="宋体" w:cs="Times New Roman"/>
          <w:sz w:val="24"/>
          <w:szCs w:val="24"/>
        </w:rPr>
        <w:t>无转委托权。</w:t>
      </w:r>
    </w:p>
    <w:p>
      <w:pPr>
        <w:spacing w:line="360" w:lineRule="auto"/>
        <w:ind w:firstLine="4080" w:firstLineChars="1700"/>
        <w:rPr>
          <w:rFonts w:ascii="宋体" w:hAnsi="宋体" w:eastAsia="宋体" w:cs="Times New Roman"/>
          <w:sz w:val="24"/>
          <w:szCs w:val="24"/>
        </w:rPr>
      </w:pPr>
    </w:p>
    <w:p>
      <w:pPr>
        <w:spacing w:line="360" w:lineRule="auto"/>
        <w:rPr>
          <w:rFonts w:ascii="宋体" w:hAnsi="宋体" w:eastAsia="宋体"/>
          <w:sz w:val="24"/>
          <w:szCs w:val="24"/>
        </w:rPr>
      </w:pPr>
      <w:r>
        <w:rPr>
          <w:rFonts w:hint="eastAsia" w:ascii="宋体" w:hAnsi="宋体" w:eastAsia="宋体"/>
          <w:sz w:val="24"/>
          <w:szCs w:val="24"/>
        </w:rPr>
        <w:t xml:space="preserve">    供应商名称：</w:t>
      </w:r>
      <w:r>
        <w:rPr>
          <w:rFonts w:hint="eastAsia" w:ascii="宋体" w:hAnsi="宋体" w:eastAsia="宋体" w:cs="Times New Roman"/>
          <w:sz w:val="24"/>
          <w:szCs w:val="24"/>
        </w:rPr>
        <w:t>___________________________</w:t>
      </w:r>
      <w:r>
        <w:rPr>
          <w:rFonts w:hint="eastAsia" w:ascii="宋体" w:hAnsi="宋体" w:eastAsia="宋体"/>
          <w:sz w:val="24"/>
          <w:szCs w:val="24"/>
        </w:rPr>
        <w:t>（盖单位公章）</w:t>
      </w:r>
    </w:p>
    <w:p>
      <w:pPr>
        <w:spacing w:line="360" w:lineRule="auto"/>
        <w:rPr>
          <w:rFonts w:ascii="宋体" w:hAnsi="宋体" w:eastAsia="宋体"/>
          <w:sz w:val="24"/>
          <w:szCs w:val="24"/>
        </w:rPr>
      </w:pPr>
      <w:r>
        <w:rPr>
          <w:rFonts w:hint="eastAsia" w:ascii="宋体" w:hAnsi="宋体" w:eastAsia="宋体"/>
          <w:sz w:val="24"/>
          <w:szCs w:val="24"/>
        </w:rPr>
        <w:t xml:space="preserve">    法定代表人：</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u w:val="single"/>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rPr>
          <w:rFonts w:ascii="宋体" w:hAnsi="宋体" w:eastAsia="宋体"/>
          <w:sz w:val="24"/>
          <w:szCs w:val="24"/>
        </w:rPr>
      </w:pPr>
      <w:r>
        <w:rPr>
          <w:rFonts w:hint="eastAsia" w:ascii="宋体" w:hAnsi="宋体" w:eastAsia="宋体"/>
          <w:sz w:val="24"/>
          <w:szCs w:val="24"/>
        </w:rPr>
        <w:t xml:space="preserve">    </w:t>
      </w:r>
      <w:r>
        <w:rPr>
          <w:rFonts w:hint="eastAsia" w:ascii="宋体" w:hAnsi="宋体" w:eastAsia="宋体" w:cs="Times New Roman"/>
          <w:sz w:val="24"/>
          <w:szCs w:val="24"/>
        </w:rPr>
        <w:t>委托代理人</w:t>
      </w:r>
      <w:r>
        <w:rPr>
          <w:rFonts w:hint="eastAsia" w:ascii="宋体" w:hAnsi="宋体" w:eastAsia="宋体"/>
          <w:sz w:val="24"/>
          <w:szCs w:val="24"/>
        </w:rPr>
        <w:t>：</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ind w:firstLine="240" w:firstLineChars="100"/>
        <w:jc w:val="right"/>
        <w:rPr>
          <w:rFonts w:ascii="宋体" w:hAnsi="宋体" w:eastAsia="宋体"/>
          <w:sz w:val="24"/>
          <w:szCs w:val="24"/>
        </w:rPr>
      </w:pPr>
      <w:r>
        <w:rPr>
          <w:rFonts w:hint="eastAsia" w:ascii="宋体" w:hAnsi="宋体" w:eastAsia="宋体"/>
          <w:sz w:val="24"/>
          <w:szCs w:val="24"/>
        </w:rPr>
        <w:t xml:space="preserve"> _____</w:t>
      </w:r>
      <w:r>
        <w:rPr>
          <w:rFonts w:ascii="宋体" w:hAnsi="宋体" w:eastAsia="宋体" w:cs="Times New Roman"/>
          <w:sz w:val="24"/>
          <w:szCs w:val="24"/>
        </w:rPr>
        <w:t>年</w:t>
      </w:r>
      <w:r>
        <w:rPr>
          <w:rFonts w:hint="eastAsia" w:ascii="宋体" w:hAnsi="宋体" w:eastAsia="宋体" w:cs="Times New Roman"/>
          <w:sz w:val="24"/>
          <w:szCs w:val="24"/>
        </w:rPr>
        <w:t>____</w:t>
      </w:r>
      <w:r>
        <w:rPr>
          <w:rFonts w:ascii="宋体" w:hAnsi="宋体" w:eastAsia="宋体" w:cs="Times New Roman"/>
          <w:sz w:val="24"/>
          <w:szCs w:val="24"/>
        </w:rPr>
        <w:t>月</w:t>
      </w:r>
      <w:r>
        <w:rPr>
          <w:rFonts w:hint="eastAsia" w:ascii="宋体" w:hAnsi="宋体" w:eastAsia="宋体" w:cs="Times New Roman"/>
          <w:sz w:val="24"/>
          <w:szCs w:val="24"/>
        </w:rPr>
        <w:t>____</w:t>
      </w:r>
      <w:r>
        <w:rPr>
          <w:rFonts w:ascii="宋体" w:hAnsi="宋体" w:eastAsia="宋体" w:cs="Times New Roman"/>
          <w:sz w:val="24"/>
          <w:szCs w:val="24"/>
        </w:rPr>
        <w:t>日</w:t>
      </w:r>
    </w:p>
    <w:p>
      <w:pPr>
        <w:spacing w:line="360" w:lineRule="auto"/>
        <w:rPr>
          <w:rFonts w:ascii="宋体" w:hAnsi="宋体" w:eastAsia="宋体" w:cs="Times New Roman"/>
          <w:sz w:val="24"/>
          <w:szCs w:val="24"/>
        </w:rPr>
      </w:pP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委托代理人身份证复印件粘贴处：</w:t>
      </w:r>
    </w:p>
    <w:tbl>
      <w:tblPr>
        <w:tblStyle w:val="32"/>
        <w:tblpPr w:leftFromText="180" w:rightFromText="180" w:vertAnchor="text" w:horzAnchor="page" w:tblpX="3307" w:tblpY="159"/>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0" w:hRule="atLeast"/>
        </w:trPr>
        <w:tc>
          <w:tcPr>
            <w:tcW w:w="5253" w:type="dxa"/>
          </w:tcPr>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在此粘贴身份证复印件</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tc>
      </w:tr>
    </w:tbl>
    <w:p>
      <w:pPr>
        <w:topLinePunct/>
        <w:spacing w:line="360" w:lineRule="auto"/>
        <w:jc w:val="left"/>
        <w:rPr>
          <w:rFonts w:ascii="宋体" w:hAnsi="宋体" w:eastAsia="宋体" w:cs="Times New Roman"/>
          <w:szCs w:val="21"/>
        </w:rPr>
      </w:pPr>
      <w:r>
        <w:rPr>
          <w:rFonts w:ascii="宋体" w:hAnsi="宋体" w:eastAsia="宋体" w:cs="Times New Roman"/>
          <w:b/>
          <w:sz w:val="32"/>
          <w:szCs w:val="20"/>
        </w:rPr>
        <w:br w:type="page"/>
      </w:r>
      <w:bookmarkEnd w:id="54"/>
      <w:bookmarkEnd w:id="55"/>
      <w:bookmarkEnd w:id="56"/>
      <w:bookmarkEnd w:id="57"/>
      <w:bookmarkEnd w:id="58"/>
      <w:bookmarkEnd w:id="59"/>
      <w:bookmarkEnd w:id="60"/>
      <w:bookmarkEnd w:id="61"/>
      <w:bookmarkEnd w:id="62"/>
      <w:bookmarkEnd w:id="63"/>
      <w:bookmarkEnd w:id="64"/>
      <w:bookmarkEnd w:id="69"/>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spacing w:line="360" w:lineRule="auto"/>
        <w:rPr>
          <w:rFonts w:ascii="宋体" w:hAnsi="宋体" w:eastAsia="宋体" w:cs="Times New Roman"/>
          <w:szCs w:val="21"/>
        </w:rPr>
      </w:pPr>
    </w:p>
    <w:p>
      <w:pPr>
        <w:ind w:firstLine="2409" w:firstLineChars="800"/>
        <w:jc w:val="both"/>
        <w:rPr>
          <w:rFonts w:ascii="宋体" w:hAnsi="宋体" w:eastAsia="宋体" w:cs="Times New Roman"/>
          <w:b/>
          <w:sz w:val="30"/>
          <w:szCs w:val="30"/>
        </w:rPr>
      </w:pPr>
      <w:bookmarkStart w:id="73" w:name="_Toc458971251"/>
      <w:bookmarkStart w:id="74" w:name="_Toc457748058"/>
      <w:bookmarkStart w:id="75" w:name="_Toc392227915"/>
      <w:r>
        <w:rPr>
          <w:rFonts w:ascii="宋体" w:hAnsi="宋体" w:eastAsia="宋体" w:cs="Times New Roman"/>
          <w:b/>
          <w:sz w:val="30"/>
          <w:szCs w:val="30"/>
        </w:rPr>
        <w:t>资格和履约能力</w:t>
      </w:r>
      <w:r>
        <w:rPr>
          <w:rFonts w:hint="eastAsia" w:ascii="宋体" w:hAnsi="宋体" w:eastAsia="宋体" w:cs="Times New Roman"/>
          <w:b/>
          <w:sz w:val="30"/>
          <w:szCs w:val="30"/>
        </w:rPr>
        <w:t>证明</w:t>
      </w:r>
      <w:r>
        <w:rPr>
          <w:rFonts w:ascii="宋体" w:hAnsi="宋体" w:eastAsia="宋体" w:cs="Times New Roman"/>
          <w:b/>
          <w:sz w:val="30"/>
          <w:szCs w:val="30"/>
        </w:rPr>
        <w:t>资料</w:t>
      </w:r>
      <w:bookmarkEnd w:id="73"/>
      <w:bookmarkEnd w:id="74"/>
      <w:bookmarkEnd w:id="75"/>
    </w:p>
    <w:p>
      <w:pPr>
        <w:spacing w:line="360" w:lineRule="auto"/>
        <w:ind w:firstLine="118" w:firstLineChars="49"/>
        <w:outlineLvl w:val="2"/>
        <w:rPr>
          <w:rFonts w:ascii="宋体" w:hAnsi="宋体" w:eastAsia="宋体" w:cs="Times New Roman"/>
          <w:b/>
          <w:sz w:val="24"/>
          <w:szCs w:val="24"/>
        </w:rPr>
      </w:pPr>
      <w:bookmarkStart w:id="76" w:name="_Toc392227916"/>
      <w:bookmarkStart w:id="77" w:name="_Toc457748059"/>
      <w:r>
        <w:rPr>
          <w:rFonts w:ascii="宋体" w:hAnsi="宋体" w:eastAsia="宋体" w:cs="Times New Roman"/>
          <w:b/>
          <w:sz w:val="24"/>
          <w:szCs w:val="24"/>
        </w:rPr>
        <w:t>（一）</w:t>
      </w:r>
      <w:r>
        <w:rPr>
          <w:rFonts w:hint="eastAsia" w:ascii="宋体" w:hAnsi="宋体" w:eastAsia="宋体" w:cs="Times New Roman"/>
          <w:b/>
          <w:sz w:val="24"/>
          <w:szCs w:val="24"/>
        </w:rPr>
        <w:t>供应商</w:t>
      </w:r>
      <w:r>
        <w:rPr>
          <w:rFonts w:ascii="宋体" w:hAnsi="宋体" w:eastAsia="宋体" w:cs="Times New Roman"/>
          <w:b/>
          <w:sz w:val="24"/>
          <w:szCs w:val="24"/>
        </w:rPr>
        <w:t>基本情况</w:t>
      </w:r>
      <w:bookmarkEnd w:id="76"/>
      <w:bookmarkEnd w:id="77"/>
    </w:p>
    <w:p>
      <w:pPr>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2"/>
        </w:numPr>
        <w:kinsoku w:val="0"/>
        <w:autoSpaceDE w:val="0"/>
        <w:autoSpaceDN w:val="0"/>
        <w:spacing w:line="360" w:lineRule="auto"/>
        <w:ind w:left="360" w:leftChars="0" w:right="57" w:rightChars="0" w:hanging="360" w:firstLine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widowControl/>
        <w:adjustRightInd w:val="0"/>
        <w:snapToGrid w:val="0"/>
        <w:spacing w:line="360" w:lineRule="auto"/>
        <w:jc w:val="left"/>
        <w:outlineLvl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（3）投标人</w:t>
      </w:r>
      <w:r>
        <w:rPr>
          <w:rFonts w:hint="eastAsia" w:asciiTheme="minorEastAsia" w:hAnsiTheme="minorEastAsia" w:eastAsiaTheme="minorEastAsia" w:cstheme="minorEastAsia"/>
          <w:sz w:val="24"/>
          <w:szCs w:val="24"/>
        </w:rPr>
        <w:t>具有有效的《中华人民共和国医疗机构执业许可证》</w:t>
      </w:r>
      <w:r>
        <w:rPr>
          <w:rFonts w:hint="eastAsia" w:asciiTheme="minorEastAsia" w:hAnsiTheme="minorEastAsia" w:eastAsiaTheme="minorEastAsia" w:cstheme="minorEastAsia"/>
          <w:sz w:val="24"/>
          <w:szCs w:val="24"/>
          <w:lang w:val="en-US" w:eastAsia="zh-CN"/>
        </w:rPr>
        <w:t xml:space="preserve">                        </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）供应商需提供无行贿犯罪记录声明函；（格式见附件2）</w:t>
      </w:r>
    </w:p>
    <w:p>
      <w:pPr>
        <w:spacing w:line="360" w:lineRule="auto"/>
        <w:jc w:val="both"/>
        <w:rPr>
          <w:rFonts w:ascii="Calibri" w:hAnsi="Calibri" w:eastAsia="宋体" w:cs="Times New Roman"/>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）需提供被授权人在本单位的社保缴纳证明（近6个月内任意一个月）。</w:t>
      </w: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ind w:firstLine="2811" w:firstLineChars="1000"/>
        <w:jc w:val="both"/>
        <w:rPr>
          <w:rFonts w:ascii="宋体" w:hAnsi="宋体" w:eastAsia="宋体" w:cs="Times New Roman"/>
          <w:sz w:val="24"/>
          <w:szCs w:val="24"/>
        </w:rPr>
      </w:pPr>
      <w:r>
        <w:rPr>
          <w:rFonts w:hint="eastAsia" w:ascii="宋体" w:hAnsi="宋体" w:eastAsia="宋体" w:cs="Times New Roman"/>
          <w:b/>
          <w:bCs/>
          <w:sz w:val="28"/>
          <w:szCs w:val="28"/>
        </w:rPr>
        <w:t>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供应商自行查询以下网站，响应文件中提供截图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在“国家企业信用信息公示系统”（www.gsxt.gov.cn）上查询供应商的“行政处罚信息”、“严重违法失信企业名单”。</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在“信用中国”网站（www.creditchina.gov.cn）上查询供应商的“失信被执行人”、“重大税收违法案件当事人名单”。</w:t>
      </w:r>
    </w:p>
    <w:p>
      <w:pPr>
        <w:spacing w:line="276" w:lineRule="auto"/>
        <w:rPr>
          <w:rFonts w:ascii="宋体" w:hAnsi="宋体" w:eastAsia="宋体" w:cs="Times New Roman"/>
          <w:szCs w:val="21"/>
        </w:rPr>
      </w:pPr>
    </w:p>
    <w:p>
      <w:pPr>
        <w:keepNext/>
        <w:keepLines/>
        <w:autoSpaceDE w:val="0"/>
        <w:autoSpaceDN w:val="0"/>
        <w:spacing w:before="260" w:after="260" w:line="360" w:lineRule="auto"/>
        <w:jc w:val="center"/>
        <w:outlineLvl w:val="2"/>
        <w:rPr>
          <w:rFonts w:ascii="Times New Roman" w:hAnsi="Times New Roman" w:eastAsia="宋体"/>
          <w:color w:val="000000"/>
          <w:sz w:val="24"/>
          <w:szCs w:val="20"/>
        </w:rPr>
      </w:pPr>
    </w:p>
    <w:p>
      <w:pPr>
        <w:spacing w:line="360" w:lineRule="auto"/>
        <w:ind w:firstLine="103" w:firstLineChars="49"/>
        <w:outlineLvl w:val="2"/>
        <w:rPr>
          <w:rFonts w:hint="eastAsia" w:ascii="宋体" w:hAnsi="宋体" w:eastAsia="宋体" w:cs="Times New Roman"/>
          <w:b/>
          <w:szCs w:val="21"/>
        </w:rPr>
      </w:pPr>
      <w:bookmarkStart w:id="78" w:name="_Toc392227919"/>
      <w:bookmarkStart w:id="79" w:name="_Toc457748063"/>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pStyle w:val="30"/>
        <w:ind w:left="0" w:leftChars="0" w:firstLine="2711" w:firstLineChars="900"/>
        <w:jc w:val="both"/>
        <w:rPr>
          <w:rFonts w:hint="eastAsia" w:ascii="宋体" w:hAnsi="宋体" w:eastAsia="宋体"/>
          <w:color w:val="auto"/>
          <w:sz w:val="30"/>
          <w:szCs w:val="30"/>
        </w:rPr>
      </w:pPr>
    </w:p>
    <w:p>
      <w:pPr>
        <w:pStyle w:val="30"/>
        <w:ind w:left="0" w:leftChars="0" w:firstLine="2711" w:firstLineChars="900"/>
        <w:jc w:val="both"/>
        <w:rPr>
          <w:rFonts w:ascii="宋体" w:hAnsi="宋体" w:eastAsia="宋体"/>
          <w:color w:val="auto"/>
          <w:sz w:val="30"/>
          <w:szCs w:val="30"/>
        </w:rPr>
      </w:pPr>
      <w:r>
        <w:rPr>
          <w:rFonts w:hint="eastAsia" w:ascii="宋体" w:hAnsi="宋体" w:eastAsia="宋体"/>
          <w:color w:val="auto"/>
          <w:sz w:val="30"/>
          <w:szCs w:val="30"/>
        </w:rPr>
        <w:t>无串通</w:t>
      </w:r>
      <w:r>
        <w:rPr>
          <w:rFonts w:ascii="宋体" w:hAnsi="宋体" w:eastAsia="宋体"/>
          <w:color w:val="auto"/>
          <w:sz w:val="30"/>
          <w:szCs w:val="30"/>
        </w:rPr>
        <w:t>投标</w:t>
      </w:r>
      <w:r>
        <w:rPr>
          <w:rFonts w:hint="eastAsia" w:ascii="宋体" w:hAnsi="宋体" w:eastAsia="宋体"/>
          <w:color w:val="auto"/>
          <w:sz w:val="30"/>
          <w:szCs w:val="30"/>
        </w:rPr>
        <w:t>及</w:t>
      </w:r>
      <w:r>
        <w:rPr>
          <w:rFonts w:ascii="宋体" w:hAnsi="宋体" w:eastAsia="宋体"/>
          <w:color w:val="auto"/>
          <w:sz w:val="30"/>
          <w:szCs w:val="30"/>
        </w:rPr>
        <w:t>弄虚作假</w:t>
      </w:r>
      <w:r>
        <w:rPr>
          <w:rFonts w:hint="eastAsia" w:ascii="宋体" w:hAnsi="宋体" w:eastAsia="宋体"/>
          <w:color w:val="auto"/>
          <w:sz w:val="30"/>
          <w:szCs w:val="30"/>
        </w:rPr>
        <w:t>行为承诺书</w:t>
      </w:r>
    </w:p>
    <w:p>
      <w:pPr>
        <w:spacing w:line="440" w:lineRule="exact"/>
        <w:ind w:firstLine="480" w:firstLineChars="200"/>
        <w:rPr>
          <w:rFonts w:ascii="宋体" w:hAnsi="宋体" w:eastAsia="宋体"/>
          <w:color w:val="auto"/>
          <w:sz w:val="24"/>
          <w:szCs w:val="24"/>
        </w:rPr>
      </w:pPr>
      <w:r>
        <w:rPr>
          <w:rFonts w:hint="eastAsia" w:ascii="宋体" w:hAnsi="宋体"/>
          <w:color w:val="auto"/>
          <w:sz w:val="24"/>
          <w:szCs w:val="24"/>
          <w:lang w:val="en-US" w:eastAsia="zh-CN"/>
        </w:rPr>
        <w:t>上海市中医医院</w:t>
      </w:r>
      <w:r>
        <w:rPr>
          <w:rFonts w:hint="eastAsia" w:ascii="宋体" w:hAnsi="宋体" w:eastAsia="宋体"/>
          <w:color w:val="auto"/>
          <w:sz w:val="24"/>
          <w:szCs w:val="24"/>
        </w:rPr>
        <w:t>：</w:t>
      </w:r>
    </w:p>
    <w:p>
      <w:pPr>
        <w:spacing w:line="440" w:lineRule="exact"/>
        <w:ind w:firstLine="480" w:firstLineChars="200"/>
        <w:rPr>
          <w:rFonts w:ascii="宋体" w:hAnsi="宋体" w:eastAsia="宋体"/>
          <w:b/>
          <w:bCs/>
          <w:color w:val="auto"/>
          <w:sz w:val="24"/>
          <w:szCs w:val="24"/>
        </w:rPr>
      </w:pPr>
      <w:r>
        <w:rPr>
          <w:rFonts w:hint="eastAsia" w:ascii="宋体" w:hAnsi="宋体" w:eastAsia="宋体"/>
          <w:color w:val="auto"/>
          <w:sz w:val="24"/>
          <w:szCs w:val="24"/>
        </w:rPr>
        <w:t>我公司承诺参加</w:t>
      </w:r>
      <w:r>
        <w:rPr>
          <w:rFonts w:ascii="宋体" w:hAnsi="宋体" w:eastAsia="宋体"/>
          <w:color w:val="auto"/>
          <w:sz w:val="24"/>
          <w:szCs w:val="24"/>
        </w:rPr>
        <w:t>本次</w:t>
      </w:r>
      <w:r>
        <w:rPr>
          <w:rFonts w:hint="eastAsia" w:ascii="宋体" w:hAnsi="宋体" w:eastAsia="宋体"/>
          <w:color w:val="auto"/>
          <w:sz w:val="24"/>
          <w:szCs w:val="24"/>
        </w:rPr>
        <w:t>采购</w:t>
      </w:r>
      <w:r>
        <w:rPr>
          <w:rFonts w:ascii="宋体" w:hAnsi="宋体" w:eastAsia="宋体"/>
          <w:color w:val="auto"/>
          <w:sz w:val="24"/>
          <w:szCs w:val="24"/>
        </w:rPr>
        <w:t>项目</w:t>
      </w:r>
      <w:r>
        <w:rPr>
          <w:rFonts w:hint="eastAsia" w:ascii="宋体" w:hAnsi="宋体" w:eastAsia="宋体"/>
          <w:color w:val="auto"/>
          <w:sz w:val="24"/>
          <w:szCs w:val="24"/>
        </w:rPr>
        <w:t>（项目名称：</w:t>
      </w:r>
      <w:r>
        <w:rPr>
          <w:rFonts w:hint="eastAsia" w:ascii="宋体" w:hAnsi="宋体" w:eastAsia="宋体" w:cs="Times New Roman"/>
          <w:sz w:val="24"/>
          <w:szCs w:val="24"/>
          <w:u w:val="single"/>
        </w:rPr>
        <w:t>芷江院区消防安全评估</w:t>
      </w:r>
      <w:r>
        <w:rPr>
          <w:rFonts w:hint="eastAsia" w:ascii="宋体" w:hAnsi="宋体" w:eastAsia="宋体"/>
          <w:kern w:val="0"/>
          <w:sz w:val="24"/>
          <w:szCs w:val="24"/>
          <w:u w:val="single"/>
          <w:lang w:val="en-US" w:eastAsia="zh-CN"/>
        </w:rPr>
        <w:t>项目</w:t>
      </w:r>
      <w:r>
        <w:rPr>
          <w:rFonts w:ascii="宋体" w:hAnsi="宋体" w:eastAsia="宋体"/>
          <w:color w:val="auto"/>
          <w:sz w:val="24"/>
          <w:szCs w:val="24"/>
        </w:rPr>
        <w:t>）</w:t>
      </w:r>
      <w:r>
        <w:rPr>
          <w:rFonts w:hint="eastAsia" w:ascii="宋体" w:hAnsi="宋体" w:eastAsia="宋体"/>
          <w:color w:val="auto"/>
          <w:sz w:val="24"/>
          <w:szCs w:val="24"/>
        </w:rPr>
        <w:t>，严格遵守国家的相关法律法规和规章及有关规定，</w:t>
      </w:r>
      <w:r>
        <w:rPr>
          <w:rFonts w:hint="eastAsia" w:ascii="宋体" w:hAnsi="宋体" w:eastAsia="宋体"/>
          <w:b/>
          <w:color w:val="auto"/>
          <w:sz w:val="24"/>
          <w:szCs w:val="24"/>
        </w:rPr>
        <w:t>不存在以下违法、违规行为</w:t>
      </w:r>
      <w:r>
        <w:rPr>
          <w:rFonts w:hint="eastAsia" w:ascii="宋体" w:hAnsi="宋体" w:eastAsia="宋体"/>
          <w:b/>
          <w:bCs/>
          <w:color w:val="auto"/>
          <w:sz w:val="24"/>
          <w:szCs w:val="24"/>
        </w:rPr>
        <w:t>：</w:t>
      </w:r>
    </w:p>
    <w:p>
      <w:pPr>
        <w:pStyle w:val="54"/>
        <w:numPr>
          <w:ilvl w:val="0"/>
          <w:numId w:val="3"/>
        </w:numPr>
        <w:adjustRightInd w:val="0"/>
        <w:spacing w:line="440" w:lineRule="exact"/>
        <w:ind w:left="284" w:firstLine="480" w:firstLineChars="200"/>
        <w:rPr>
          <w:rFonts w:ascii="宋体" w:hAnsi="宋体" w:eastAsia="宋体"/>
          <w:color w:val="auto"/>
          <w:sz w:val="24"/>
          <w:szCs w:val="24"/>
        </w:rPr>
      </w:pPr>
      <w:r>
        <w:rPr>
          <w:rFonts w:hint="eastAsia" w:ascii="宋体" w:hAnsi="宋体" w:eastAsia="宋体"/>
          <w:color w:val="auto"/>
          <w:sz w:val="24"/>
          <w:szCs w:val="24"/>
        </w:rPr>
        <w:t>属于或视为串通投标的行为：</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投标人之间协商投标报价等投标文件的实质性内容；</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投标人之间约定中标人；</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投标人之间约定部分投标人放弃投标或者中标；</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属于同一集团、协会、商会等组织成员的投标人按照该组织要求协同投标；</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投标人之间为谋取中标或者排斥特定投标人而采取的其他联合行动。</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不同投标人的投标文件由同一单位或者个人编制；</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不同投标人委托同一单位或者个人办理投标事宜；</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不同投标人的投标文件载明的项目管理成员为同一人；</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不同投标人的投标文件异常一致或者投标报价呈规律性差异；</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不同投标人的投标文件相互混装；</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不同投标人的投标保证金从同一单位或者个人的账户转出。</w:t>
      </w:r>
    </w:p>
    <w:p>
      <w:pPr>
        <w:pStyle w:val="54"/>
        <w:numPr>
          <w:ilvl w:val="0"/>
          <w:numId w:val="3"/>
        </w:numPr>
        <w:autoSpaceDE w:val="0"/>
        <w:autoSpaceDN w:val="0"/>
        <w:adjustRightInd w:val="0"/>
        <w:spacing w:line="440" w:lineRule="exact"/>
        <w:ind w:left="284"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其他方式弄虚作假的行为：</w:t>
      </w:r>
    </w:p>
    <w:p>
      <w:pPr>
        <w:pStyle w:val="54"/>
        <w:numPr>
          <w:ilvl w:val="0"/>
          <w:numId w:val="6"/>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使用通过受让或者租借等方式获取的资格、资质证书投标的；</w:t>
      </w:r>
    </w:p>
    <w:p>
      <w:pPr>
        <w:pStyle w:val="54"/>
        <w:numPr>
          <w:ilvl w:val="0"/>
          <w:numId w:val="6"/>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使用伪造、变造的许可证件；</w:t>
      </w:r>
    </w:p>
    <w:p>
      <w:pPr>
        <w:pStyle w:val="54"/>
        <w:numPr>
          <w:ilvl w:val="0"/>
          <w:numId w:val="6"/>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提供虚假的财务状况或者业绩；</w:t>
      </w:r>
    </w:p>
    <w:p>
      <w:pPr>
        <w:pStyle w:val="54"/>
        <w:numPr>
          <w:ilvl w:val="0"/>
          <w:numId w:val="6"/>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提供虚假的项目负责人或者主要技术人员简历、劳动关系证明；</w:t>
      </w:r>
    </w:p>
    <w:p>
      <w:pPr>
        <w:pStyle w:val="54"/>
        <w:numPr>
          <w:ilvl w:val="0"/>
          <w:numId w:val="6"/>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提供虚假的信用状况；</w:t>
      </w:r>
    </w:p>
    <w:p>
      <w:pPr>
        <w:pStyle w:val="54"/>
        <w:numPr>
          <w:ilvl w:val="0"/>
          <w:numId w:val="6"/>
        </w:numPr>
        <w:spacing w:line="440" w:lineRule="exact"/>
        <w:ind w:left="0"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其他弄虚作假的行为。</w:t>
      </w:r>
    </w:p>
    <w:p>
      <w:pPr>
        <w:spacing w:line="440" w:lineRule="exact"/>
        <w:ind w:firstLine="482" w:firstLineChars="200"/>
        <w:rPr>
          <w:rFonts w:ascii="宋体" w:hAnsi="宋体" w:eastAsia="宋体" w:cs="宋体"/>
          <w:color w:val="auto"/>
          <w:kern w:val="0"/>
          <w:sz w:val="24"/>
          <w:szCs w:val="24"/>
        </w:rPr>
      </w:pPr>
      <w:r>
        <w:rPr>
          <w:rFonts w:hint="eastAsia" w:ascii="宋体" w:hAnsi="宋体" w:eastAsia="宋体" w:cs="宋体"/>
          <w:b/>
          <w:bCs/>
          <w:color w:val="auto"/>
          <w:kern w:val="0"/>
          <w:sz w:val="24"/>
          <w:szCs w:val="24"/>
        </w:rPr>
        <w:t>如发现我公司存在上述行为，我公司愿承担一切</w:t>
      </w:r>
      <w:r>
        <w:rPr>
          <w:rFonts w:ascii="宋体" w:hAnsi="宋体" w:eastAsia="宋体" w:cs="宋体"/>
          <w:b/>
          <w:bCs/>
          <w:color w:val="auto"/>
          <w:kern w:val="0"/>
          <w:sz w:val="24"/>
          <w:szCs w:val="24"/>
        </w:rPr>
        <w:t>法律</w:t>
      </w:r>
      <w:r>
        <w:rPr>
          <w:rFonts w:hint="eastAsia" w:ascii="宋体" w:hAnsi="宋体" w:eastAsia="宋体" w:cs="宋体"/>
          <w:b/>
          <w:bCs/>
          <w:color w:val="auto"/>
          <w:kern w:val="0"/>
          <w:sz w:val="24"/>
          <w:szCs w:val="24"/>
        </w:rPr>
        <w:t>责任</w:t>
      </w:r>
      <w:r>
        <w:rPr>
          <w:rFonts w:hint="eastAsia" w:ascii="宋体" w:hAnsi="宋体" w:eastAsia="宋体" w:cs="宋体"/>
          <w:color w:val="auto"/>
          <w:kern w:val="0"/>
          <w:sz w:val="24"/>
          <w:szCs w:val="24"/>
        </w:rPr>
        <w:t>。</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440" w:lineRule="exact"/>
        <w:ind w:firstLine="480" w:firstLineChars="200"/>
        <w:jc w:val="left"/>
        <w:rPr>
          <w:rFonts w:ascii="宋体" w:hAnsi="宋体" w:eastAsia="宋体" w:cs="宋体"/>
          <w:color w:val="auto"/>
          <w:sz w:val="24"/>
          <w:szCs w:val="24"/>
        </w:rPr>
      </w:pPr>
      <w:r>
        <w:rPr>
          <w:rFonts w:hint="eastAsia" w:ascii="宋体" w:hAnsi="宋体"/>
          <w:sz w:val="24"/>
          <w:szCs w:val="24"/>
        </w:rPr>
        <w:t>供应商</w:t>
      </w:r>
      <w:r>
        <w:rPr>
          <w:rFonts w:hint="eastAsia" w:ascii="宋体" w:hAnsi="宋体" w:eastAsia="宋体" w:cs="宋体"/>
          <w:color w:val="auto"/>
          <w:sz w:val="24"/>
          <w:szCs w:val="24"/>
        </w:rPr>
        <w:t>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（盖单位公章）</w:t>
      </w:r>
    </w:p>
    <w:p>
      <w:pPr>
        <w:spacing w:line="44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法定代表人或其委托代理人：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（签字或盖章）</w:t>
      </w:r>
    </w:p>
    <w:p>
      <w:pPr>
        <w:spacing w:line="440" w:lineRule="exact"/>
        <w:ind w:left="360" w:right="900" w:firstLine="480" w:firstLineChars="200"/>
        <w:jc w:val="center"/>
        <w:rPr>
          <w:rFonts w:ascii="宋体" w:hAnsi="宋体" w:eastAsia="宋体"/>
          <w:color w:val="auto"/>
          <w:sz w:val="24"/>
          <w:szCs w:val="24"/>
        </w:rPr>
      </w:pPr>
      <w:r>
        <w:rPr>
          <w:rFonts w:ascii="宋体" w:hAnsi="宋体" w:eastAsia="宋体"/>
          <w:color w:val="auto"/>
          <w:sz w:val="24"/>
          <w:szCs w:val="24"/>
        </w:rPr>
        <w:t>日期：</w:t>
      </w:r>
      <w:r>
        <w:rPr>
          <w:rFonts w:hint="eastAsia" w:ascii="宋体" w:hAnsi="宋体" w:eastAsia="宋体"/>
          <w:color w:val="auto"/>
          <w:sz w:val="24"/>
          <w:szCs w:val="24"/>
        </w:rPr>
        <w:t xml:space="preserve">      </w:t>
      </w:r>
      <w:r>
        <w:rPr>
          <w:rFonts w:ascii="宋体" w:hAnsi="宋体" w:eastAsia="宋体"/>
          <w:color w:val="auto"/>
          <w:sz w:val="24"/>
          <w:szCs w:val="24"/>
        </w:rPr>
        <w:t>年</w:t>
      </w:r>
      <w:r>
        <w:rPr>
          <w:rFonts w:hint="eastAsia" w:ascii="宋体" w:hAnsi="宋体" w:eastAsia="宋体"/>
          <w:color w:val="auto"/>
          <w:sz w:val="24"/>
          <w:szCs w:val="24"/>
        </w:rPr>
        <w:t xml:space="preserve">    </w:t>
      </w:r>
      <w:r>
        <w:rPr>
          <w:rFonts w:ascii="宋体" w:hAnsi="宋体" w:eastAsia="宋体"/>
          <w:color w:val="auto"/>
          <w:sz w:val="24"/>
          <w:szCs w:val="24"/>
        </w:rPr>
        <w:t>月</w:t>
      </w:r>
      <w:r>
        <w:rPr>
          <w:rFonts w:hint="eastAsia" w:ascii="宋体" w:hAnsi="宋体" w:eastAsia="宋体"/>
          <w:color w:val="auto"/>
          <w:sz w:val="24"/>
          <w:szCs w:val="24"/>
        </w:rPr>
        <w:t xml:space="preserve">    </w:t>
      </w:r>
      <w:r>
        <w:rPr>
          <w:rFonts w:ascii="宋体" w:hAnsi="宋体" w:eastAsia="宋体"/>
          <w:color w:val="auto"/>
          <w:sz w:val="24"/>
          <w:szCs w:val="24"/>
        </w:rPr>
        <w:t>日</w:t>
      </w:r>
    </w:p>
    <w:p>
      <w:pPr>
        <w:pStyle w:val="16"/>
        <w:rPr>
          <w:rFonts w:ascii="宋体" w:hAnsi="宋体" w:eastAsia="宋体"/>
          <w:b/>
          <w:sz w:val="24"/>
          <w:szCs w:val="24"/>
        </w:rPr>
        <w:sectPr>
          <w:footerReference r:id="rId3" w:type="default"/>
          <w:pgSz w:w="11850" w:h="16783"/>
          <w:pgMar w:top="1440" w:right="1080" w:bottom="1440" w:left="1080" w:header="720" w:footer="720" w:gutter="0"/>
          <w:cols w:space="720" w:num="1"/>
          <w:docGrid w:linePitch="285" w:charSpace="0"/>
        </w:sectPr>
      </w:pPr>
    </w:p>
    <w:p>
      <w:pPr>
        <w:pStyle w:val="6"/>
        <w:keepNext w:val="0"/>
        <w:keepLines w:val="0"/>
        <w:spacing w:before="0" w:after="0" w:line="360" w:lineRule="auto"/>
        <w:ind w:firstLine="118"/>
        <w:jc w:val="left"/>
        <w:rPr>
          <w:rFonts w:ascii="宋体" w:hAnsi="宋体" w:eastAsia="宋体"/>
          <w:b/>
          <w:sz w:val="24"/>
          <w:szCs w:val="24"/>
        </w:rPr>
      </w:pPr>
      <w:r>
        <w:rPr>
          <w:rFonts w:ascii="宋体" w:hAnsi="宋体" w:eastAsia="宋体"/>
          <w:b/>
          <w:sz w:val="24"/>
          <w:szCs w:val="24"/>
        </w:rPr>
        <w:t>（</w:t>
      </w:r>
      <w:r>
        <w:rPr>
          <w:rFonts w:hint="eastAsia" w:ascii="宋体" w:hAnsi="宋体" w:eastAsia="宋体"/>
          <w:b/>
          <w:sz w:val="24"/>
          <w:szCs w:val="24"/>
        </w:rPr>
        <w:t>二</w:t>
      </w:r>
      <w:r>
        <w:rPr>
          <w:rFonts w:ascii="宋体" w:hAnsi="宋体" w:eastAsia="宋体"/>
          <w:b/>
          <w:sz w:val="24"/>
          <w:szCs w:val="24"/>
        </w:rPr>
        <w:t>）业绩情况表</w:t>
      </w:r>
    </w:p>
    <w:p>
      <w:pPr>
        <w:spacing w:line="360" w:lineRule="auto"/>
        <w:jc w:val="left"/>
        <w:rPr>
          <w:rFonts w:ascii="宋体" w:hAnsi="宋体"/>
          <w:b/>
          <w:szCs w:val="21"/>
        </w:rPr>
      </w:pPr>
      <w:r>
        <w:rPr>
          <w:rFonts w:ascii="宋体" w:hAnsi="宋体"/>
          <w:b/>
          <w:szCs w:val="21"/>
        </w:rPr>
        <w:t>1、</w:t>
      </w:r>
      <w:r>
        <w:rPr>
          <w:rFonts w:hint="eastAsia" w:ascii="宋体" w:hAnsi="宋体"/>
          <w:b/>
          <w:szCs w:val="21"/>
        </w:rPr>
        <w:t>供应商</w:t>
      </w:r>
      <w:r>
        <w:rPr>
          <w:rFonts w:ascii="宋体" w:hAnsi="宋体"/>
          <w:b/>
          <w:szCs w:val="21"/>
        </w:rPr>
        <w:t>业绩情况</w:t>
      </w:r>
    </w:p>
    <w:tbl>
      <w:tblPr>
        <w:tblStyle w:val="32"/>
        <w:tblW w:w="1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6"/>
        <w:gridCol w:w="2480"/>
        <w:gridCol w:w="1910"/>
        <w:gridCol w:w="1912"/>
        <w:gridCol w:w="1900"/>
        <w:gridCol w:w="1900"/>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bookmarkStart w:id="80" w:name="_Toc300835217"/>
            <w:bookmarkStart w:id="81" w:name="_Toc369531705"/>
            <w:bookmarkStart w:id="82" w:name="_Toc28644"/>
            <w:bookmarkStart w:id="83" w:name="_Toc352691669"/>
            <w:r>
              <w:rPr>
                <w:rFonts w:hint="eastAsia" w:ascii="宋体" w:hAnsi="宋体" w:cs="宋体"/>
                <w:szCs w:val="21"/>
              </w:rPr>
              <w:t>合同名称</w:t>
            </w:r>
          </w:p>
        </w:tc>
        <w:tc>
          <w:tcPr>
            <w:tcW w:w="248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合同内容</w:t>
            </w:r>
          </w:p>
        </w:tc>
        <w:tc>
          <w:tcPr>
            <w:tcW w:w="191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买方名称</w:t>
            </w:r>
          </w:p>
        </w:tc>
        <w:tc>
          <w:tcPr>
            <w:tcW w:w="1912"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买方联系人及电话</w:t>
            </w:r>
          </w:p>
        </w:tc>
        <w:tc>
          <w:tcPr>
            <w:tcW w:w="1900" w:type="dxa"/>
            <w:noWrap w:val="0"/>
            <w:vAlign w:val="center"/>
          </w:tcPr>
          <w:p>
            <w:pPr>
              <w:topLinePunct/>
              <w:spacing w:line="400" w:lineRule="exact"/>
              <w:jc w:val="center"/>
              <w:rPr>
                <w:rFonts w:hint="eastAsia" w:ascii="宋体" w:hAnsi="宋体" w:cs="宋体"/>
                <w:szCs w:val="21"/>
              </w:rPr>
            </w:pPr>
            <w:r>
              <w:rPr>
                <w:rFonts w:ascii="宋体" w:hAnsi="宋体"/>
                <w:szCs w:val="21"/>
              </w:rPr>
              <w:t>合同价格</w:t>
            </w:r>
            <w:r>
              <w:rPr>
                <w:rFonts w:hint="eastAsia" w:ascii="宋体" w:hAnsi="宋体"/>
                <w:szCs w:val="21"/>
              </w:rPr>
              <w:t>（可以隐藏价格）</w:t>
            </w:r>
          </w:p>
        </w:tc>
        <w:tc>
          <w:tcPr>
            <w:tcW w:w="190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合同签订日期</w:t>
            </w:r>
          </w:p>
        </w:tc>
        <w:tc>
          <w:tcPr>
            <w:tcW w:w="1897"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left"/>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bl>
    <w:p>
      <w:pPr>
        <w:spacing w:line="360" w:lineRule="auto"/>
        <w:rPr>
          <w:rFonts w:ascii="宋体" w:hAnsi="宋体"/>
          <w:szCs w:val="21"/>
        </w:rPr>
      </w:pPr>
      <w:r>
        <w:rPr>
          <w:rFonts w:ascii="宋体" w:hAnsi="宋体"/>
          <w:szCs w:val="21"/>
        </w:rPr>
        <w:t>注：</w:t>
      </w:r>
      <w:bookmarkEnd w:id="80"/>
      <w:r>
        <w:rPr>
          <w:rFonts w:ascii="宋体" w:hAnsi="宋体"/>
          <w:szCs w:val="21"/>
        </w:rPr>
        <w:t>如</w:t>
      </w:r>
      <w:r>
        <w:rPr>
          <w:rFonts w:hint="eastAsia" w:ascii="宋体" w:hAnsi="宋体"/>
          <w:szCs w:val="21"/>
        </w:rPr>
        <w:t>供应商</w:t>
      </w:r>
      <w:r>
        <w:rPr>
          <w:rFonts w:ascii="宋体" w:hAnsi="宋体"/>
          <w:szCs w:val="21"/>
        </w:rPr>
        <w:t>须知对</w:t>
      </w:r>
      <w:r>
        <w:rPr>
          <w:rFonts w:hint="eastAsia" w:ascii="宋体" w:hAnsi="宋体"/>
          <w:szCs w:val="21"/>
        </w:rPr>
        <w:t>供应商</w:t>
      </w:r>
      <w:r>
        <w:rPr>
          <w:rFonts w:ascii="宋体" w:hAnsi="宋体"/>
          <w:szCs w:val="21"/>
        </w:rPr>
        <w:t>业绩有要求的，</w:t>
      </w:r>
      <w:bookmarkEnd w:id="81"/>
      <w:bookmarkEnd w:id="82"/>
      <w:bookmarkEnd w:id="83"/>
      <w:r>
        <w:rPr>
          <w:rFonts w:hint="eastAsia" w:ascii="宋体" w:hAnsi="宋体"/>
          <w:szCs w:val="21"/>
        </w:rPr>
        <w:t>供应商</w:t>
      </w:r>
      <w:r>
        <w:rPr>
          <w:rFonts w:ascii="宋体" w:hAnsi="宋体"/>
          <w:szCs w:val="21"/>
        </w:rPr>
        <w:t>应填写本表并根据</w:t>
      </w:r>
      <w:r>
        <w:rPr>
          <w:rFonts w:hint="eastAsia" w:ascii="宋体" w:hAnsi="宋体"/>
          <w:szCs w:val="21"/>
        </w:rPr>
        <w:t>供应商</w:t>
      </w:r>
      <w:r>
        <w:rPr>
          <w:rFonts w:ascii="宋体" w:hAnsi="宋体"/>
          <w:szCs w:val="21"/>
        </w:rPr>
        <w:t>须知的要求在本表后附合同复印件。</w:t>
      </w:r>
    </w:p>
    <w:p>
      <w:pPr>
        <w:spacing w:line="360" w:lineRule="auto"/>
        <w:rPr>
          <w:rFonts w:ascii="宋体" w:hAnsi="宋体"/>
          <w:szCs w:val="21"/>
        </w:rPr>
      </w:pPr>
    </w:p>
    <w:p>
      <w:pPr>
        <w:spacing w:line="360" w:lineRule="auto"/>
        <w:rPr>
          <w:rFonts w:hint="eastAsia" w:ascii="宋体" w:hAnsi="宋体"/>
          <w:b/>
          <w:szCs w:val="21"/>
        </w:rPr>
      </w:pPr>
      <w:r>
        <w:rPr>
          <w:rFonts w:ascii="宋体" w:hAnsi="宋体"/>
          <w:b/>
          <w:szCs w:val="21"/>
        </w:rPr>
        <w:t>2、投标</w:t>
      </w:r>
      <w:r>
        <w:rPr>
          <w:rFonts w:hint="eastAsia" w:ascii="宋体" w:hAnsi="宋体"/>
          <w:b/>
          <w:szCs w:val="21"/>
        </w:rPr>
        <w:t>产品</w:t>
      </w:r>
      <w:r>
        <w:rPr>
          <w:rFonts w:ascii="宋体" w:hAnsi="宋体"/>
          <w:b/>
          <w:szCs w:val="21"/>
        </w:rPr>
        <w:t>的业绩情况</w:t>
      </w:r>
    </w:p>
    <w:p>
      <w:pPr>
        <w:spacing w:line="360" w:lineRule="auto"/>
        <w:ind w:firstLine="420" w:firstLineChars="200"/>
        <w:rPr>
          <w:rFonts w:ascii="宋体" w:hAnsi="宋体"/>
          <w:szCs w:val="21"/>
        </w:rPr>
      </w:pPr>
      <w:r>
        <w:rPr>
          <w:rFonts w:ascii="宋体" w:hAnsi="宋体"/>
          <w:szCs w:val="21"/>
        </w:rPr>
        <w:t>如</w:t>
      </w:r>
      <w:r>
        <w:rPr>
          <w:rFonts w:hint="eastAsia" w:ascii="宋体" w:hAnsi="宋体"/>
          <w:szCs w:val="21"/>
        </w:rPr>
        <w:t>供应商</w:t>
      </w:r>
      <w:r>
        <w:rPr>
          <w:rFonts w:ascii="宋体" w:hAnsi="宋体"/>
          <w:szCs w:val="21"/>
        </w:rPr>
        <w:t>须知要求</w:t>
      </w:r>
      <w:r>
        <w:rPr>
          <w:rFonts w:hint="eastAsia" w:ascii="宋体" w:hAnsi="宋体"/>
          <w:szCs w:val="21"/>
        </w:rPr>
        <w:t>供应商</w:t>
      </w:r>
      <w:r>
        <w:rPr>
          <w:rFonts w:ascii="宋体" w:hAnsi="宋体"/>
          <w:szCs w:val="21"/>
        </w:rPr>
        <w:t>提供投标</w:t>
      </w:r>
      <w:r>
        <w:rPr>
          <w:rFonts w:hint="eastAsia" w:ascii="宋体" w:hAnsi="宋体"/>
          <w:szCs w:val="21"/>
        </w:rPr>
        <w:t>产品</w:t>
      </w:r>
      <w:r>
        <w:rPr>
          <w:rFonts w:ascii="宋体" w:hAnsi="宋体"/>
          <w:szCs w:val="21"/>
        </w:rPr>
        <w:t>的业绩的，</w:t>
      </w:r>
      <w:r>
        <w:rPr>
          <w:rFonts w:hint="eastAsia" w:ascii="宋体" w:hAnsi="宋体"/>
          <w:szCs w:val="21"/>
        </w:rPr>
        <w:t>供应商</w:t>
      </w:r>
      <w:r>
        <w:rPr>
          <w:rFonts w:ascii="宋体" w:hAnsi="宋体"/>
          <w:szCs w:val="21"/>
        </w:rPr>
        <w:t>应按照上表的格式和要求提供投标</w:t>
      </w:r>
      <w:r>
        <w:rPr>
          <w:rFonts w:hint="eastAsia" w:ascii="宋体" w:hAnsi="宋体"/>
          <w:szCs w:val="21"/>
        </w:rPr>
        <w:t>产品</w:t>
      </w:r>
      <w:r>
        <w:rPr>
          <w:rFonts w:ascii="宋体" w:hAnsi="宋体"/>
          <w:szCs w:val="21"/>
        </w:rPr>
        <w:t>的业绩情况</w:t>
      </w:r>
      <w:r>
        <w:rPr>
          <w:rFonts w:hint="eastAsia" w:ascii="宋体" w:hAnsi="宋体"/>
          <w:szCs w:val="21"/>
        </w:rPr>
        <w:t>及</w:t>
      </w:r>
      <w:r>
        <w:rPr>
          <w:rFonts w:ascii="宋体" w:hAnsi="宋体"/>
          <w:szCs w:val="21"/>
        </w:rPr>
        <w:t>相关证明材料。</w:t>
      </w:r>
    </w:p>
    <w:p>
      <w:pPr>
        <w:spacing w:line="360" w:lineRule="auto"/>
        <w:rPr>
          <w:rFonts w:hint="eastAsia" w:ascii="宋体" w:hAnsi="宋体"/>
          <w:b/>
          <w:szCs w:val="21"/>
        </w:rPr>
        <w:sectPr>
          <w:pgSz w:w="16783" w:h="11850" w:orient="landscape"/>
          <w:pgMar w:top="1800" w:right="1440" w:bottom="1800" w:left="1440" w:header="720" w:footer="720" w:gutter="0"/>
          <w:cols w:space="720" w:num="1"/>
          <w:docGrid w:linePitch="285" w:charSpace="0"/>
        </w:sectPr>
      </w:pPr>
      <w:bookmarkStart w:id="84" w:name="_Toc457748061"/>
    </w:p>
    <w:bookmarkEnd w:id="84"/>
    <w:p>
      <w:pPr>
        <w:pStyle w:val="16"/>
        <w:rPr>
          <w:rFonts w:hint="eastAsia"/>
        </w:rPr>
      </w:pPr>
    </w:p>
    <w:p>
      <w:pPr>
        <w:spacing w:line="360" w:lineRule="auto"/>
        <w:ind w:firstLine="103" w:firstLineChars="49"/>
        <w:outlineLvl w:val="2"/>
        <w:rPr>
          <w:rFonts w:ascii="宋体" w:hAnsi="宋体" w:eastAsia="宋体" w:cs="Times New Roman"/>
          <w:b/>
          <w:szCs w:val="21"/>
        </w:rPr>
      </w:pPr>
      <w:r>
        <w:rPr>
          <w:rFonts w:hint="eastAsia" w:ascii="宋体" w:hAnsi="宋体" w:eastAsia="宋体" w:cs="Times New Roman"/>
          <w:b/>
          <w:szCs w:val="21"/>
        </w:rPr>
        <w:t>二</w:t>
      </w:r>
      <w:r>
        <w:rPr>
          <w:rFonts w:ascii="宋体" w:hAnsi="宋体" w:eastAsia="宋体" w:cs="Times New Roman"/>
          <w:b/>
          <w:szCs w:val="21"/>
        </w:rPr>
        <w:t>）</w:t>
      </w:r>
      <w:bookmarkEnd w:id="78"/>
      <w:r>
        <w:rPr>
          <w:rFonts w:hint="eastAsia" w:ascii="宋体" w:hAnsi="宋体" w:eastAsia="宋体" w:cs="Times New Roman"/>
          <w:b/>
          <w:szCs w:val="21"/>
        </w:rPr>
        <w:t>近年信誉情况</w:t>
      </w:r>
      <w:bookmarkEnd w:id="79"/>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近3年供应商信誉情况的书面声明</w:t>
      </w:r>
    </w:p>
    <w:p>
      <w:pPr>
        <w:spacing w:line="276" w:lineRule="auto"/>
        <w:jc w:val="center"/>
        <w:rPr>
          <w:rFonts w:ascii="宋体" w:hAnsi="宋体" w:eastAsia="宋体" w:cs="Times New Roman"/>
          <w:b/>
          <w:bCs/>
          <w:sz w:val="28"/>
          <w:szCs w:val="28"/>
        </w:rPr>
      </w:pPr>
    </w:p>
    <w:p>
      <w:pPr>
        <w:rPr>
          <w:rFonts w:ascii="Times New Roman" w:hAnsi="Times New Roman" w:eastAsia="宋体" w:cs="Times New Roman"/>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w:t>
      </w:r>
      <w:r>
        <w:rPr>
          <w:rFonts w:hint="eastAsia" w:ascii="宋体" w:hAnsi="宋体" w:eastAsia="宋体"/>
          <w:lang w:val="en-US" w:eastAsia="zh-CN"/>
        </w:rPr>
        <w:t>023</w:t>
      </w:r>
      <w:r>
        <w:rPr>
          <w:rFonts w:hint="eastAsia" w:ascii="宋体" w:hAnsi="宋体" w:eastAsia="宋体"/>
        </w:rPr>
        <w:t>年</w:t>
      </w:r>
      <w:r>
        <w:rPr>
          <w:rFonts w:hint="eastAsia" w:ascii="宋体" w:hAnsi="宋体" w:eastAsia="宋体"/>
          <w:lang w:val="en-US" w:eastAsia="zh-CN"/>
        </w:rPr>
        <w:t>9</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（统一社会信用代码：_____________），现声明如下：</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未出现重大质量和安全事故不良记录；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在最近三年内没有骗取中标或者重大的质量问题；</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未被依法暂停或者取消投标资格；</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未被责令停产停业、暂扣或者吊销许可证、暂扣或者吊销执照；</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未处于</w:t>
      </w:r>
      <w:r>
        <w:rPr>
          <w:rFonts w:hint="eastAsia" w:ascii="宋体" w:hAnsi="宋体" w:eastAsia="宋体" w:cs="Times New Roman"/>
          <w:snapToGrid w:val="0"/>
          <w:kern w:val="0"/>
          <w:szCs w:val="21"/>
        </w:rPr>
        <w:t>财产被接管或者冻结的，或进入清算程序，或被宣告破产</w:t>
      </w:r>
      <w:r>
        <w:rPr>
          <w:rFonts w:hint="eastAsia" w:ascii="宋体" w:hAnsi="宋体" w:eastAsia="宋体"/>
          <w:szCs w:val="21"/>
        </w:rPr>
        <w:t>；</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供应商或其法定代表人未被人民法院或各级信用信息共享平台中列入失信被执行人名单的；</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未被市场监管机关在国家企业信用信息公示系统中列入严重违法失信企业名单；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本项目采购活动中不存在围标串标行为。</w:t>
      </w:r>
    </w:p>
    <w:p>
      <w:pPr>
        <w:spacing w:line="360" w:lineRule="auto"/>
        <w:rPr>
          <w:rFonts w:ascii="宋体" w:hAnsi="宋体" w:eastAsia="宋体"/>
          <w:szCs w:val="21"/>
        </w:rPr>
      </w:pPr>
    </w:p>
    <w:p>
      <w:pPr>
        <w:spacing w:line="360" w:lineRule="auto"/>
        <w:ind w:firstLine="420" w:firstLineChars="200"/>
        <w:rPr>
          <w:rFonts w:ascii="宋体" w:hAnsi="宋体" w:eastAsia="宋体"/>
        </w:rPr>
      </w:pPr>
      <w:r>
        <w:rPr>
          <w:rFonts w:hint="eastAsia" w:ascii="宋体" w:hAnsi="宋体" w:eastAsia="宋体"/>
          <w:szCs w:val="21"/>
        </w:rPr>
        <w:t>我方承诺以上信息是真实的，如有虚假或被发现与事实不</w:t>
      </w:r>
      <w:r>
        <w:rPr>
          <w:rFonts w:hint="eastAsia" w:ascii="宋体" w:hAnsi="宋体" w:eastAsia="宋体"/>
        </w:rPr>
        <w:t>符，我方同意并接受以下条款：</w:t>
      </w:r>
    </w:p>
    <w:p>
      <w:pPr>
        <w:numPr>
          <w:ilvl w:val="0"/>
          <w:numId w:val="7"/>
        </w:numPr>
        <w:spacing w:line="360" w:lineRule="auto"/>
        <w:ind w:left="985" w:leftChars="269" w:hanging="420" w:hangingChars="200"/>
        <w:rPr>
          <w:rFonts w:ascii="宋体" w:hAnsi="宋体" w:eastAsia="宋体"/>
        </w:rPr>
      </w:pPr>
      <w:r>
        <w:rPr>
          <w:rFonts w:hint="eastAsia" w:ascii="宋体" w:hAnsi="宋体" w:eastAsia="宋体"/>
        </w:rPr>
        <w:t>采购人或评审委员会可以按弄虚作假行为进行认定；</w:t>
      </w:r>
    </w:p>
    <w:p>
      <w:pPr>
        <w:numPr>
          <w:ilvl w:val="0"/>
          <w:numId w:val="7"/>
        </w:numPr>
        <w:spacing w:line="360" w:lineRule="auto"/>
        <w:ind w:left="985" w:leftChars="269" w:hanging="420" w:hangingChars="200"/>
        <w:rPr>
          <w:rFonts w:ascii="宋体" w:hAnsi="宋体" w:eastAsia="宋体"/>
        </w:rPr>
      </w:pPr>
      <w:r>
        <w:rPr>
          <w:rFonts w:hint="eastAsia" w:ascii="宋体" w:hAnsi="宋体" w:eastAsia="宋体"/>
        </w:rPr>
        <w:t>如我方已成交，采购人可以取消我方成交资格；</w:t>
      </w:r>
    </w:p>
    <w:p>
      <w:pPr>
        <w:numPr>
          <w:ilvl w:val="0"/>
          <w:numId w:val="7"/>
        </w:numPr>
        <w:spacing w:line="360" w:lineRule="auto"/>
        <w:ind w:left="985" w:leftChars="269" w:hanging="420" w:hangingChars="200"/>
        <w:rPr>
          <w:rFonts w:ascii="宋体" w:hAnsi="宋体" w:eastAsia="宋体"/>
        </w:rPr>
      </w:pPr>
      <w:r>
        <w:rPr>
          <w:rFonts w:hint="eastAsia" w:ascii="宋体" w:hAnsi="宋体" w:eastAsia="宋体"/>
        </w:rPr>
        <w:t>如已与采购人签订合同，采购人可以无条件终止合同并不承担任何违约责任；</w:t>
      </w:r>
    </w:p>
    <w:p>
      <w:pPr>
        <w:numPr>
          <w:ilvl w:val="0"/>
          <w:numId w:val="7"/>
        </w:numPr>
        <w:spacing w:line="360" w:lineRule="auto"/>
        <w:ind w:left="985" w:leftChars="269" w:hanging="420" w:hangingChars="200"/>
        <w:rPr>
          <w:rFonts w:ascii="宋体" w:hAnsi="宋体" w:eastAsia="宋体"/>
        </w:rPr>
      </w:pPr>
      <w:r>
        <w:rPr>
          <w:rFonts w:hint="eastAsia" w:ascii="宋体" w:hAnsi="宋体" w:eastAsia="宋体"/>
        </w:rPr>
        <w:t>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szCs w:val="21"/>
        </w:rPr>
      </w:pPr>
    </w:p>
    <w:p>
      <w:pPr>
        <w:tabs>
          <w:tab w:val="left" w:pos="425"/>
        </w:tabs>
        <w:spacing w:line="360" w:lineRule="auto"/>
        <w:ind w:firstLine="315" w:firstLineChars="150"/>
        <w:jc w:val="center"/>
        <w:rPr>
          <w:rFonts w:ascii="宋体" w:hAnsi="宋体" w:eastAsia="宋体" w:cs="Times New Roman"/>
          <w:color w:val="FF0000"/>
          <w:szCs w:val="21"/>
        </w:rPr>
      </w:pPr>
    </w:p>
    <w:p>
      <w:pPr>
        <w:spacing w:line="360" w:lineRule="auto"/>
        <w:rPr>
          <w:rFonts w:ascii="宋体" w:hAnsi="宋体" w:eastAsia="宋体" w:cs="Times New Roman"/>
          <w:b/>
          <w:szCs w:val="21"/>
        </w:rPr>
      </w:pPr>
      <w:r>
        <w:rPr>
          <w:rFonts w:hint="eastAsia" w:ascii="宋体" w:hAnsi="宋体" w:eastAsia="宋体" w:cs="Times New Roman"/>
          <w:szCs w:val="21"/>
        </w:rPr>
        <w:br w:type="page"/>
      </w:r>
      <w:r>
        <w:rPr>
          <w:rFonts w:ascii="宋体" w:hAnsi="宋体" w:eastAsia="宋体" w:cs="Times New Roman"/>
          <w:b/>
          <w:szCs w:val="21"/>
        </w:rPr>
        <w:t>（</w:t>
      </w:r>
      <w:r>
        <w:rPr>
          <w:rFonts w:hint="eastAsia" w:ascii="宋体" w:hAnsi="宋体" w:eastAsia="宋体" w:cs="Times New Roman"/>
          <w:b/>
          <w:szCs w:val="21"/>
        </w:rPr>
        <w:t>三</w:t>
      </w:r>
      <w:r>
        <w:rPr>
          <w:rFonts w:ascii="宋体" w:hAnsi="宋体" w:eastAsia="宋体" w:cs="Times New Roman"/>
          <w:b/>
          <w:szCs w:val="21"/>
        </w:rPr>
        <w:t>）</w:t>
      </w:r>
      <w:r>
        <w:rPr>
          <w:rFonts w:hint="eastAsia" w:ascii="宋体" w:hAnsi="宋体" w:eastAsia="宋体" w:cs="Times New Roman"/>
          <w:b/>
          <w:szCs w:val="21"/>
        </w:rPr>
        <w:t>近年行贿犯罪情况</w:t>
      </w:r>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近3年行贿犯罪情况的书面声明</w:t>
      </w:r>
    </w:p>
    <w:p>
      <w:pPr>
        <w:spacing w:line="276" w:lineRule="auto"/>
        <w:jc w:val="center"/>
        <w:rPr>
          <w:rFonts w:ascii="宋体" w:hAnsi="宋体" w:eastAsia="宋体" w:cs="Times New Roman"/>
          <w:b/>
          <w:bCs/>
          <w:sz w:val="28"/>
          <w:szCs w:val="28"/>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202</w:t>
      </w:r>
      <w:r>
        <w:rPr>
          <w:rFonts w:hint="eastAsia" w:ascii="宋体" w:hAnsi="宋体" w:eastAsia="宋体"/>
          <w:lang w:val="en-US" w:eastAsia="zh-CN"/>
        </w:rPr>
        <w:t>3</w:t>
      </w:r>
      <w:r>
        <w:rPr>
          <w:rFonts w:hint="eastAsia" w:ascii="宋体" w:hAnsi="宋体" w:eastAsia="宋体"/>
        </w:rPr>
        <w:t>年</w:t>
      </w:r>
      <w:r>
        <w:rPr>
          <w:rFonts w:hint="eastAsia" w:ascii="宋体" w:hAnsi="宋体" w:eastAsia="宋体"/>
          <w:lang w:val="en-US" w:eastAsia="zh-CN"/>
        </w:rPr>
        <w:t>9</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（统一社会信用代码：_____________），法定代表人：_______________，身份证号：____________________，本项目负责人：________________，身份证号：______________________，没有行贿犯罪记录。</w:t>
      </w:r>
    </w:p>
    <w:p>
      <w:pPr>
        <w:spacing w:line="360" w:lineRule="auto"/>
        <w:ind w:firstLine="420" w:firstLineChars="200"/>
        <w:rPr>
          <w:rFonts w:ascii="宋体" w:hAnsi="宋体" w:eastAsia="宋体"/>
        </w:rPr>
      </w:pPr>
      <w:r>
        <w:rPr>
          <w:rFonts w:hint="eastAsia" w:ascii="宋体" w:hAnsi="宋体" w:eastAsia="宋体"/>
        </w:rPr>
        <w:t>我方承诺以上信息是真实的，如有虚假或被发现与事实不符，我方同意并接受以下条款：</w:t>
      </w:r>
    </w:p>
    <w:p>
      <w:pPr>
        <w:spacing w:line="360" w:lineRule="auto"/>
        <w:ind w:firstLine="420" w:firstLineChars="200"/>
        <w:rPr>
          <w:rFonts w:ascii="宋体" w:hAnsi="宋体" w:eastAsia="宋体"/>
        </w:rPr>
      </w:pPr>
      <w:r>
        <w:rPr>
          <w:rFonts w:hint="eastAsia" w:ascii="宋体" w:hAnsi="宋体" w:eastAsia="宋体"/>
        </w:rPr>
        <w:t>（1）采购人或评审委员会可以按弄虚作假行为进行认定；</w:t>
      </w:r>
    </w:p>
    <w:p>
      <w:pPr>
        <w:spacing w:line="360" w:lineRule="auto"/>
        <w:ind w:firstLine="420" w:firstLineChars="200"/>
        <w:rPr>
          <w:rFonts w:ascii="宋体" w:hAnsi="宋体" w:eastAsia="宋体"/>
        </w:rPr>
      </w:pPr>
      <w:r>
        <w:rPr>
          <w:rFonts w:hint="eastAsia" w:ascii="宋体" w:hAnsi="宋体" w:eastAsia="宋体"/>
        </w:rPr>
        <w:t>（2）如我方已成交，采购人可以取消我方成交资格；</w:t>
      </w:r>
    </w:p>
    <w:p>
      <w:pPr>
        <w:spacing w:line="360" w:lineRule="auto"/>
        <w:ind w:firstLine="420" w:firstLineChars="200"/>
        <w:rPr>
          <w:rFonts w:ascii="宋体" w:hAnsi="宋体" w:eastAsia="宋体"/>
        </w:rPr>
      </w:pPr>
      <w:r>
        <w:rPr>
          <w:rFonts w:hint="eastAsia" w:ascii="宋体" w:hAnsi="宋体" w:eastAsia="宋体"/>
        </w:rPr>
        <w:t>（3）如已与采购人签订合同，采购人可以无条件终止合同并不承担任何违约责任；</w:t>
      </w:r>
    </w:p>
    <w:p>
      <w:pPr>
        <w:spacing w:line="360" w:lineRule="auto"/>
        <w:ind w:firstLine="420" w:firstLineChars="200"/>
        <w:rPr>
          <w:rFonts w:ascii="宋体" w:hAnsi="宋体" w:eastAsia="宋体"/>
        </w:rPr>
      </w:pPr>
      <w:r>
        <w:rPr>
          <w:rFonts w:hint="eastAsia" w:ascii="宋体" w:hAnsi="宋体" w:eastAsia="宋体"/>
        </w:rPr>
        <w:t>（4）我方愿意承担由此给采购人造成的直接或间接损失以及相应的法律责任。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ind w:firstLine="420" w:firstLineChars="200"/>
        <w:rPr>
          <w:rFonts w:ascii="宋体" w:hAnsi="宋体" w:eastAsia="宋体"/>
        </w:rPr>
      </w:pPr>
    </w:p>
    <w:p>
      <w:pPr>
        <w:rPr>
          <w:rFonts w:ascii="宋体" w:hAnsi="宋体" w:eastAsia="宋体"/>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Times New Roman" w:hAnsi="Times New Roman" w:eastAsia="宋体" w:cs="Times New Roman"/>
        </w:rPr>
        <w:t>供应商</w:t>
      </w:r>
      <w:r>
        <w:rPr>
          <w:rFonts w:hint="eastAsia" w:ascii="宋体" w:hAnsi="宋体" w:eastAsia="宋体" w:cs="Times New Roman"/>
          <w:szCs w:val="21"/>
        </w:rPr>
        <w:t>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b/>
          <w:szCs w:val="21"/>
        </w:rPr>
      </w:pPr>
    </w:p>
    <w:p>
      <w:pPr>
        <w:tabs>
          <w:tab w:val="left" w:pos="425"/>
        </w:tabs>
        <w:spacing w:line="360" w:lineRule="auto"/>
        <w:ind w:firstLine="315" w:firstLineChars="150"/>
        <w:jc w:val="center"/>
        <w:rPr>
          <w:rFonts w:ascii="宋体" w:hAnsi="宋体" w:eastAsia="宋体" w:cs="Times New Roman"/>
          <w:szCs w:val="21"/>
        </w:rPr>
      </w:pPr>
    </w:p>
    <w:p>
      <w:pPr>
        <w:keepNext/>
        <w:keepLines/>
        <w:autoSpaceDE w:val="0"/>
        <w:autoSpaceDN w:val="0"/>
        <w:spacing w:before="260" w:after="260" w:line="360" w:lineRule="auto"/>
        <w:jc w:val="left"/>
        <w:outlineLvl w:val="2"/>
        <w:rPr>
          <w:rFonts w:ascii="宋体" w:hAnsi="宋体" w:eastAsia="宋体" w:cs="Times New Roman"/>
          <w:b/>
          <w:sz w:val="28"/>
          <w:szCs w:val="20"/>
        </w:rPr>
      </w:pPr>
      <w:r>
        <w:rPr>
          <w:rFonts w:hint="eastAsia" w:ascii="宋体" w:hAnsi="宋体" w:eastAsia="宋体" w:cs="Times New Roman"/>
          <w:szCs w:val="21"/>
        </w:rPr>
        <w:br w:type="page"/>
      </w:r>
    </w:p>
    <w:bookmarkEnd w:id="30"/>
    <w:p>
      <w:pPr>
        <w:pStyle w:val="16"/>
        <w:rPr>
          <w:rFonts w:hint="eastAsia"/>
          <w:sz w:val="21"/>
          <w:szCs w:val="21"/>
          <w:lang w:eastAsia="zh-CN"/>
        </w:rPr>
      </w:pPr>
    </w:p>
    <w:p>
      <w:pPr>
        <w:jc w:val="center"/>
        <w:rPr>
          <w:rFonts w:ascii="宋体" w:hAnsi="宋体"/>
          <w:b/>
          <w:sz w:val="30"/>
          <w:szCs w:val="30"/>
        </w:rPr>
      </w:pPr>
      <w:bookmarkStart w:id="85" w:name="_Toc392227920"/>
      <w:bookmarkStart w:id="86" w:name="_Toc458971254"/>
      <w:bookmarkStart w:id="87" w:name="_Toc457748066"/>
      <w:r>
        <w:rPr>
          <w:rFonts w:hint="eastAsia" w:ascii="宋体" w:hAnsi="宋体"/>
          <w:b/>
          <w:sz w:val="30"/>
          <w:szCs w:val="30"/>
        </w:rPr>
        <w:t>技术方案</w:t>
      </w:r>
      <w:r>
        <w:rPr>
          <w:rFonts w:ascii="宋体" w:hAnsi="宋体"/>
          <w:b/>
          <w:sz w:val="30"/>
          <w:szCs w:val="30"/>
        </w:rPr>
        <w:t>的详细描述</w:t>
      </w:r>
      <w:bookmarkEnd w:id="85"/>
      <w:bookmarkEnd w:id="86"/>
      <w:bookmarkEnd w:id="87"/>
    </w:p>
    <w:p>
      <w:pPr>
        <w:jc w:val="center"/>
        <w:rPr>
          <w:rFonts w:hint="eastAsia" w:ascii="宋体" w:hAnsi="宋体" w:eastAsia="宋体"/>
          <w:sz w:val="21"/>
          <w:szCs w:val="21"/>
          <w:lang w:eastAsia="zh-CN"/>
        </w:rPr>
      </w:pPr>
      <w:r>
        <w:rPr>
          <w:rFonts w:hint="eastAsia" w:ascii="宋体" w:hAnsi="宋体" w:eastAsia="宋体"/>
          <w:sz w:val="21"/>
          <w:szCs w:val="21"/>
          <w:lang w:eastAsia="zh-CN"/>
        </w:rPr>
        <w:t>（</w:t>
      </w:r>
      <w:r>
        <w:rPr>
          <w:rFonts w:hint="eastAsia" w:ascii="宋体" w:hAnsi="宋体" w:eastAsia="宋体"/>
          <w:sz w:val="21"/>
          <w:szCs w:val="21"/>
          <w:lang w:val="en-US" w:eastAsia="zh-CN"/>
        </w:rPr>
        <w:t>供应商可自拟格式</w:t>
      </w:r>
      <w:r>
        <w:rPr>
          <w:rFonts w:hint="eastAsia" w:ascii="宋体" w:hAnsi="宋体" w:eastAsia="宋体"/>
          <w:sz w:val="21"/>
          <w:szCs w:val="21"/>
          <w:lang w:eastAsia="zh-CN"/>
        </w:rPr>
        <w:t>）</w:t>
      </w:r>
    </w:p>
    <w:p>
      <w:pPr>
        <w:jc w:val="both"/>
        <w:rPr>
          <w:rFonts w:ascii="宋体" w:hAnsi="宋体"/>
          <w:b w:val="0"/>
          <w:bCs/>
          <w:sz w:val="24"/>
          <w:szCs w:val="24"/>
        </w:rPr>
      </w:pP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宋体" w:hAnsi="宋体" w:eastAsia="宋体"/>
          <w:b w:val="0"/>
          <w:bCs/>
          <w:sz w:val="24"/>
          <w:szCs w:val="24"/>
          <w:lang w:val="en-US" w:eastAsia="zh-CN"/>
        </w:rPr>
      </w:pPr>
      <w:r>
        <w:rPr>
          <w:rFonts w:hint="eastAsia" w:ascii="宋体" w:hAnsi="宋体"/>
          <w:b w:val="0"/>
          <w:bCs/>
          <w:sz w:val="24"/>
          <w:szCs w:val="24"/>
          <w:lang w:val="en-US" w:eastAsia="zh-CN"/>
        </w:rPr>
        <w:t>可以包括以下内容：</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服务能力与承诺</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default" w:ascii="宋体" w:hAnsi="宋体" w:eastAsia="等线"/>
          <w:b w:val="0"/>
          <w:bCs/>
          <w:sz w:val="24"/>
          <w:szCs w:val="24"/>
          <w:lang w:val="en-US" w:eastAsia="zh-CN"/>
        </w:rPr>
      </w:pPr>
      <w:r>
        <w:rPr>
          <w:rFonts w:hint="eastAsia" w:ascii="宋体" w:hAnsi="宋体"/>
          <w:b w:val="0"/>
          <w:bCs/>
          <w:sz w:val="24"/>
          <w:szCs w:val="24"/>
          <w:lang w:val="en-US" w:eastAsia="zh-CN"/>
        </w:rPr>
        <w:t>2</w:t>
      </w:r>
      <w:r>
        <w:rPr>
          <w:rFonts w:hint="eastAsia" w:ascii="宋体" w:hAnsi="宋体"/>
          <w:b w:val="0"/>
          <w:bCs/>
          <w:sz w:val="24"/>
          <w:szCs w:val="24"/>
        </w:rPr>
        <w:t>、</w:t>
      </w:r>
      <w:r>
        <w:rPr>
          <w:rFonts w:hint="eastAsia" w:ascii="宋体" w:hAnsi="宋体"/>
          <w:b w:val="0"/>
          <w:bCs/>
          <w:sz w:val="24"/>
          <w:szCs w:val="24"/>
          <w:lang w:val="en-US" w:eastAsia="zh-CN"/>
        </w:rPr>
        <w:t>相关资质证明</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rPr>
        <w:t>针对性服务、内容扩充</w:t>
      </w:r>
    </w:p>
    <w:p>
      <w:pPr>
        <w:pStyle w:val="16"/>
        <w:rPr>
          <w:rFonts w:hint="default" w:eastAsia="宋体"/>
          <w:lang w:val="en-US" w:eastAsia="zh-CN"/>
        </w:rPr>
      </w:pPr>
      <w:r>
        <w:rPr>
          <w:rFonts w:hint="eastAsia" w:ascii="宋体" w:hAnsi="宋体"/>
          <w:b w:val="0"/>
          <w:bCs/>
          <w:sz w:val="24"/>
          <w:szCs w:val="24"/>
          <w:lang w:val="en-US" w:eastAsia="zh-CN"/>
        </w:rPr>
        <w:t xml:space="preserve">   </w:t>
      </w:r>
    </w:p>
    <w:p>
      <w:pPr>
        <w:ind w:firstLine="480" w:firstLineChars="200"/>
        <w:jc w:val="center"/>
        <w:rPr>
          <w:rFonts w:ascii="宋体" w:hAnsi="宋体"/>
          <w:b w:val="0"/>
          <w:bCs/>
          <w:sz w:val="24"/>
          <w:szCs w:val="24"/>
        </w:rPr>
      </w:pPr>
    </w:p>
    <w:p>
      <w:pPr>
        <w:spacing w:line="360" w:lineRule="auto"/>
        <w:jc w:val="center"/>
        <w:rPr>
          <w:rFonts w:ascii="宋体" w:hAnsi="宋体" w:eastAsia="宋体" w:cs="Times New Roman"/>
          <w:sz w:val="44"/>
          <w:szCs w:val="44"/>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sectPr>
      <w:headerReference r:id="rId6" w:type="first"/>
      <w:footerReference r:id="rId8" w:type="first"/>
      <w:headerReference r:id="rId4" w:type="default"/>
      <w:footerReference r:id="rId7" w:type="default"/>
      <w:headerReference r:id="rId5" w:type="even"/>
      <w:pgSz w:w="11907" w:h="16840"/>
      <w:pgMar w:top="378" w:right="1302" w:bottom="1242" w:left="1260"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7A"/>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Adobe 黑体 Std R">
    <w:altName w:val="黑体"/>
    <w:panose1 w:val="00000000000000000000"/>
    <w:charset w:val="86"/>
    <w:family w:val="swiss"/>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fldChar w:fldCharType="begin"/>
    </w:r>
    <w:r>
      <w:instrText xml:space="preserve"> PAGE   \* MERGEFORMAT </w:instrText>
    </w:r>
    <w:r>
      <w:fldChar w:fldCharType="separate"/>
    </w:r>
    <w:r>
      <w:rPr>
        <w:rFonts w:ascii="Times New Roman" w:hAnsi="Times New Roman"/>
        <w:lang w:val="zh-CN"/>
      </w:rPr>
      <w:t>7</w:t>
    </w:r>
    <w:r>
      <w:rPr>
        <w:lang w:val="zh-CN"/>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right" w:y="1"/>
      <w:rPr>
        <w:rStyle w:val="35"/>
      </w:rPr>
    </w:pPr>
    <w:r>
      <w:rPr>
        <w:rStyle w:val="35"/>
      </w:rPr>
      <w:fldChar w:fldCharType="begin"/>
    </w:r>
    <w:r>
      <w:rPr>
        <w:rStyle w:val="35"/>
      </w:rPr>
      <w:instrText xml:space="preserve">PAGE  </w:instrText>
    </w:r>
    <w:r>
      <w:rPr>
        <w:rStyle w:val="35"/>
      </w:rPr>
      <w:fldChar w:fldCharType="separate"/>
    </w:r>
    <w:r>
      <w:rPr>
        <w:rStyle w:val="35"/>
        <w:rFonts w:ascii="Times New Roman" w:hAnsi="Times New Roman"/>
      </w:rPr>
      <w:t>77</w:t>
    </w:r>
    <w:r>
      <w:rPr>
        <w:rStyle w:val="35"/>
      </w:rPr>
      <w:fldChar w:fldCharType="end"/>
    </w:r>
  </w:p>
  <w:p>
    <w:pPr>
      <w:pStyle w:val="23"/>
      <w:pBdr>
        <w:top w:val="single" w:color="auto" w:sz="4" w:space="1"/>
      </w:pBdr>
      <w:tabs>
        <w:tab w:val="clear" w:pos="4153"/>
        <w:tab w:val="clear" w:pos="8306"/>
      </w:tabs>
      <w:ind w:right="360"/>
      <w:rPr>
        <w:b/>
        <w:i/>
      </w:rPr>
    </w:pPr>
    <w:r>
      <w:rPr>
        <w:rFonts w:hint="eastAsia" w:ascii="楷体_GB2312" w:eastAsia="楷体_GB2312"/>
        <w:i/>
      </w:rPr>
      <w:tab/>
    </w:r>
    <w:r>
      <w:rPr>
        <w:rFonts w:hint="eastAsia" w:ascii="楷体_GB2312" w:eastAsia="楷体_GB2312"/>
        <w:i/>
      </w:rPr>
      <w:t>第三章 货物需求一览表及技术规格</w:t>
    </w:r>
    <w:r>
      <w:rPr>
        <w:rFonts w:hint="eastAsia" w:ascii="楷体_GB2312" w:eastAsia="楷体_GB2312"/>
        <w:i/>
      </w:rPr>
      <w:tab/>
    </w:r>
    <w:r>
      <w:rPr>
        <w:rFonts w:hint="eastAsia"/>
        <w:i/>
      </w:rPr>
      <w:t>··</w:t>
    </w:r>
  </w:p>
  <w:p>
    <w:pPr>
      <w:pStyle w:val="23"/>
      <w:jc w:val="cente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lear" w:pos="4153"/>
        <w:tab w:val="clear" w:pos="8306"/>
      </w:tabs>
      <w:jc w:val="left"/>
    </w:pPr>
    <w:r>
      <w:pict>
        <v:shape id="4102" o:spid="_x0000_s1031" o:spt="136" type="#_x0000_t136" style="position:absolute;left:0pt;height:109.9pt;width:549.5pt;mso-position-horizontal:center;mso-position-horizontal-relative:margin;mso-position-vertical:center;mso-position-vertical-relative:margin;rotation:-2949120f;z-index:-251656192;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r>
      <w:pict>
        <v:shape id="4103" o:spid="_x0000_s1030"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7" o:spid="_x0000_s1026" o:spt="136" type="#_x0000_t136" style="position:absolute;left:0pt;height:109.9pt;width:549.5pt;mso-position-horizontal:center;mso-position-horizontal-relative:margin;mso-position-vertical:center;mso-position-vertical-relative:margin;rotation:-2949120f;z-index:-251657216;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8" o:spid="_x0000_s1025"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4"/>
      <w:numFmt w:val="chineseCounting"/>
      <w:suff w:val="space"/>
      <w:lvlText w:val="第%1章"/>
      <w:lvlJc w:val="left"/>
      <w:rPr>
        <w:rFonts w:hint="eastAsia"/>
      </w:rPr>
    </w:lvl>
  </w:abstractNum>
  <w:abstractNum w:abstractNumId="1">
    <w:nsid w:val="00000005"/>
    <w:multiLevelType w:val="multilevel"/>
    <w:tmpl w:val="00000005"/>
    <w:lvl w:ilvl="0" w:tentative="0">
      <w:start w:val="1"/>
      <w:numFmt w:val="bullet"/>
      <w:pStyle w:val="198"/>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
    <w:nsid w:val="00000010"/>
    <w:multiLevelType w:val="multilevel"/>
    <w:tmpl w:val="00000010"/>
    <w:lvl w:ilvl="0" w:tentative="0">
      <w:start w:val="1"/>
      <w:numFmt w:val="decimal"/>
      <w:lvlText w:val="%1）"/>
      <w:lvlJc w:val="left"/>
      <w:pPr>
        <w:ind w:left="360" w:hanging="36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2773779"/>
    <w:multiLevelType w:val="multilevel"/>
    <w:tmpl w:val="027737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3673F55"/>
    <w:multiLevelType w:val="multilevel"/>
    <w:tmpl w:val="03673F5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6823338"/>
    <w:multiLevelType w:val="multilevel"/>
    <w:tmpl w:val="4682333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5"/>
  </w:num>
  <w:num w:numId="4">
    <w:abstractNumId w:val="4"/>
  </w:num>
  <w:num w:numId="5">
    <w:abstractNumId w:val="4"/>
    <w:lvlOverride w:ilvl="0">
      <w:lvl w:ilvl="0" w:tentative="1">
        <w:start w:val="1"/>
        <w:numFmt w:val="decimal"/>
        <w:lvlText w:val="%1."/>
        <w:lvlJc w:val="left"/>
        <w:pPr>
          <w:ind w:left="113" w:hanging="113"/>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E6E"/>
    <w:rsid w:val="00042170"/>
    <w:rsid w:val="00084B59"/>
    <w:rsid w:val="00090694"/>
    <w:rsid w:val="000A60A9"/>
    <w:rsid w:val="000B52F7"/>
    <w:rsid w:val="000D1FC8"/>
    <w:rsid w:val="000F1922"/>
    <w:rsid w:val="00142688"/>
    <w:rsid w:val="001D0203"/>
    <w:rsid w:val="001D5307"/>
    <w:rsid w:val="002C4CD8"/>
    <w:rsid w:val="00301780"/>
    <w:rsid w:val="003279F4"/>
    <w:rsid w:val="00397B3A"/>
    <w:rsid w:val="003D589E"/>
    <w:rsid w:val="00441969"/>
    <w:rsid w:val="004C54B4"/>
    <w:rsid w:val="005346B7"/>
    <w:rsid w:val="005F2E9A"/>
    <w:rsid w:val="00627BE8"/>
    <w:rsid w:val="00630B7E"/>
    <w:rsid w:val="00636469"/>
    <w:rsid w:val="00645D4C"/>
    <w:rsid w:val="00650875"/>
    <w:rsid w:val="00660E14"/>
    <w:rsid w:val="006809E0"/>
    <w:rsid w:val="006C6C60"/>
    <w:rsid w:val="00722AEF"/>
    <w:rsid w:val="00773395"/>
    <w:rsid w:val="007D1AF8"/>
    <w:rsid w:val="007F41FF"/>
    <w:rsid w:val="00836E6E"/>
    <w:rsid w:val="00851483"/>
    <w:rsid w:val="008C18BA"/>
    <w:rsid w:val="008D3B9C"/>
    <w:rsid w:val="00976FB5"/>
    <w:rsid w:val="009B1FA9"/>
    <w:rsid w:val="00A21C8F"/>
    <w:rsid w:val="00A30CBC"/>
    <w:rsid w:val="00A576D7"/>
    <w:rsid w:val="00AA1BF3"/>
    <w:rsid w:val="00AB42FF"/>
    <w:rsid w:val="00AD09F0"/>
    <w:rsid w:val="00B57698"/>
    <w:rsid w:val="00B656E4"/>
    <w:rsid w:val="00B95B74"/>
    <w:rsid w:val="00BB5D77"/>
    <w:rsid w:val="00C14EEA"/>
    <w:rsid w:val="00C323CB"/>
    <w:rsid w:val="00C34600"/>
    <w:rsid w:val="00C434B2"/>
    <w:rsid w:val="00C46919"/>
    <w:rsid w:val="00C507E2"/>
    <w:rsid w:val="00C602EB"/>
    <w:rsid w:val="00C738BB"/>
    <w:rsid w:val="00D46A20"/>
    <w:rsid w:val="00D51608"/>
    <w:rsid w:val="00D57197"/>
    <w:rsid w:val="00D873BB"/>
    <w:rsid w:val="00DA1BF5"/>
    <w:rsid w:val="00DC2CB0"/>
    <w:rsid w:val="00E21287"/>
    <w:rsid w:val="00E63A33"/>
    <w:rsid w:val="00E95766"/>
    <w:rsid w:val="00ED468A"/>
    <w:rsid w:val="00EE5F53"/>
    <w:rsid w:val="00F51BBE"/>
    <w:rsid w:val="00F660E1"/>
    <w:rsid w:val="00F9235A"/>
    <w:rsid w:val="00F94A41"/>
    <w:rsid w:val="00F96492"/>
    <w:rsid w:val="00F97894"/>
    <w:rsid w:val="018A40BC"/>
    <w:rsid w:val="02B61552"/>
    <w:rsid w:val="04930FBB"/>
    <w:rsid w:val="05D918C8"/>
    <w:rsid w:val="0710332E"/>
    <w:rsid w:val="087D420A"/>
    <w:rsid w:val="0886339E"/>
    <w:rsid w:val="0CEC2369"/>
    <w:rsid w:val="0D8A6FAB"/>
    <w:rsid w:val="0DDE3961"/>
    <w:rsid w:val="0F080D23"/>
    <w:rsid w:val="13973CCD"/>
    <w:rsid w:val="1720518C"/>
    <w:rsid w:val="17A73AEF"/>
    <w:rsid w:val="188B0F12"/>
    <w:rsid w:val="1AB00CF8"/>
    <w:rsid w:val="1B136159"/>
    <w:rsid w:val="1B98325F"/>
    <w:rsid w:val="297135BF"/>
    <w:rsid w:val="298C67FD"/>
    <w:rsid w:val="33EF0D59"/>
    <w:rsid w:val="383B3CF2"/>
    <w:rsid w:val="3A6C40F3"/>
    <w:rsid w:val="3AD971BD"/>
    <w:rsid w:val="3C687E22"/>
    <w:rsid w:val="42413347"/>
    <w:rsid w:val="42BE5264"/>
    <w:rsid w:val="45355DD6"/>
    <w:rsid w:val="464A4CEB"/>
    <w:rsid w:val="48DA7DD1"/>
    <w:rsid w:val="4C2828B9"/>
    <w:rsid w:val="4D35463C"/>
    <w:rsid w:val="4EF9031D"/>
    <w:rsid w:val="4F832CF0"/>
    <w:rsid w:val="53F150CB"/>
    <w:rsid w:val="5580556E"/>
    <w:rsid w:val="55B37758"/>
    <w:rsid w:val="56984130"/>
    <w:rsid w:val="58B612FD"/>
    <w:rsid w:val="59632311"/>
    <w:rsid w:val="5A964A11"/>
    <w:rsid w:val="5AA339D3"/>
    <w:rsid w:val="611C0FA2"/>
    <w:rsid w:val="61593578"/>
    <w:rsid w:val="62000B0A"/>
    <w:rsid w:val="64B94717"/>
    <w:rsid w:val="68383F8A"/>
    <w:rsid w:val="6B546407"/>
    <w:rsid w:val="6B942749"/>
    <w:rsid w:val="71C80B55"/>
    <w:rsid w:val="71DF7B37"/>
    <w:rsid w:val="723839D6"/>
    <w:rsid w:val="754E7C22"/>
    <w:rsid w:val="75603D23"/>
    <w:rsid w:val="763B1359"/>
    <w:rsid w:val="770B5544"/>
    <w:rsid w:val="79296FEF"/>
    <w:rsid w:val="79454B73"/>
    <w:rsid w:val="7DC75443"/>
    <w:rsid w:val="7EE40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3">
    <w:name w:val="heading 1"/>
    <w:basedOn w:val="1"/>
    <w:next w:val="1"/>
    <w:link w:val="41"/>
    <w:qFormat/>
    <w:uiPriority w:val="0"/>
    <w:pPr>
      <w:keepNext/>
      <w:keepLines/>
      <w:spacing w:before="340" w:after="330" w:line="578" w:lineRule="auto"/>
      <w:outlineLvl w:val="0"/>
    </w:pPr>
    <w:rPr>
      <w:rFonts w:ascii="Times New Roman" w:hAnsi="Times New Roman" w:eastAsia="宋体" w:cs="Times New Roman"/>
      <w:b/>
      <w:kern w:val="44"/>
      <w:sz w:val="44"/>
      <w:szCs w:val="20"/>
    </w:rPr>
  </w:style>
  <w:style w:type="paragraph" w:styleId="4">
    <w:name w:val="heading 2"/>
    <w:basedOn w:val="1"/>
    <w:next w:val="5"/>
    <w:link w:val="42"/>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link w:val="43"/>
    <w:qFormat/>
    <w:uiPriority w:val="0"/>
    <w:pPr>
      <w:keepNext/>
      <w:keepLines/>
      <w:spacing w:before="260" w:after="260" w:line="416" w:lineRule="auto"/>
      <w:outlineLvl w:val="2"/>
    </w:pPr>
    <w:rPr>
      <w:rFonts w:ascii="Times New Roman" w:hAnsi="Times New Roman" w:eastAsia="宋体" w:cs="Times New Roman"/>
      <w:b/>
      <w:sz w:val="32"/>
      <w:szCs w:val="20"/>
    </w:rPr>
  </w:style>
  <w:style w:type="paragraph" w:styleId="2">
    <w:name w:val="heading 4"/>
    <w:basedOn w:val="1"/>
    <w:next w:val="1"/>
    <w:link w:val="44"/>
    <w:qFormat/>
    <w:uiPriority w:val="0"/>
    <w:pPr>
      <w:keepNext/>
      <w:keepLines/>
      <w:spacing w:before="280" w:after="290" w:line="376" w:lineRule="auto"/>
      <w:outlineLvl w:val="3"/>
    </w:pPr>
    <w:rPr>
      <w:rFonts w:ascii="Arial" w:hAnsi="Arial" w:eastAsia="黑体" w:cs="Times New Roman"/>
      <w:b/>
      <w:bCs/>
      <w:sz w:val="28"/>
      <w:szCs w:val="28"/>
    </w:rPr>
  </w:style>
  <w:style w:type="paragraph" w:styleId="7">
    <w:name w:val="heading 5"/>
    <w:basedOn w:val="1"/>
    <w:next w:val="1"/>
    <w:link w:val="45"/>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8">
    <w:name w:val="heading 6"/>
    <w:basedOn w:val="1"/>
    <w:next w:val="1"/>
    <w:link w:val="46"/>
    <w:qFormat/>
    <w:uiPriority w:val="0"/>
    <w:pPr>
      <w:keepNext/>
      <w:keepLines/>
      <w:spacing w:before="240" w:after="64" w:line="320" w:lineRule="auto"/>
      <w:outlineLvl w:val="5"/>
    </w:pPr>
    <w:rPr>
      <w:rFonts w:ascii="Arial" w:hAnsi="Arial" w:eastAsia="黑体" w:cs="Times New Roman"/>
      <w:b/>
      <w:bCs/>
      <w:sz w:val="24"/>
      <w:szCs w:val="24"/>
    </w:rPr>
  </w:style>
  <w:style w:type="paragraph" w:styleId="9">
    <w:name w:val="heading 7"/>
    <w:basedOn w:val="1"/>
    <w:next w:val="1"/>
    <w:link w:val="47"/>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0">
    <w:name w:val="heading 8"/>
    <w:basedOn w:val="1"/>
    <w:next w:val="1"/>
    <w:link w:val="48"/>
    <w:qFormat/>
    <w:uiPriority w:val="0"/>
    <w:pPr>
      <w:keepNext/>
      <w:keepLines/>
      <w:spacing w:before="240" w:after="64" w:line="320" w:lineRule="auto"/>
      <w:outlineLvl w:val="7"/>
    </w:pPr>
    <w:rPr>
      <w:rFonts w:ascii="Arial" w:hAnsi="Arial" w:eastAsia="黑体" w:cs="Times New Roman"/>
      <w:sz w:val="24"/>
      <w:szCs w:val="24"/>
    </w:rPr>
  </w:style>
  <w:style w:type="paragraph" w:styleId="11">
    <w:name w:val="heading 9"/>
    <w:basedOn w:val="1"/>
    <w:next w:val="1"/>
    <w:link w:val="49"/>
    <w:qFormat/>
    <w:uiPriority w:val="0"/>
    <w:pPr>
      <w:keepNext/>
      <w:keepLines/>
      <w:spacing w:before="240" w:after="64" w:line="320" w:lineRule="auto"/>
      <w:outlineLvl w:val="8"/>
    </w:pPr>
    <w:rPr>
      <w:rFonts w:ascii="Arial" w:hAnsi="Arial" w:eastAsia="黑体" w:cs="Times New Roman"/>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5">
    <w:name w:val="Normal Indent"/>
    <w:basedOn w:val="1"/>
    <w:qFormat/>
    <w:uiPriority w:val="0"/>
    <w:pPr>
      <w:ind w:firstLine="420"/>
    </w:pPr>
    <w:rPr>
      <w:rFonts w:ascii="Times New Roman" w:hAnsi="Times New Roman" w:eastAsia="宋体" w:cs="Times New Roman"/>
      <w:szCs w:val="20"/>
    </w:rPr>
  </w:style>
  <w:style w:type="paragraph" w:styleId="12">
    <w:name w:val="Document Map"/>
    <w:basedOn w:val="1"/>
    <w:link w:val="202"/>
    <w:qFormat/>
    <w:uiPriority w:val="0"/>
    <w:rPr>
      <w:rFonts w:ascii="宋体" w:hAnsi="Times New Roman" w:eastAsia="宋体" w:cs="Times New Roman"/>
      <w:sz w:val="18"/>
      <w:szCs w:val="18"/>
    </w:rPr>
  </w:style>
  <w:style w:type="paragraph" w:styleId="13">
    <w:name w:val="toa heading"/>
    <w:basedOn w:val="1"/>
    <w:next w:val="1"/>
    <w:qFormat/>
    <w:uiPriority w:val="0"/>
    <w:rPr>
      <w:rFonts w:ascii="Arial" w:hAnsi="Arial"/>
      <w:sz w:val="24"/>
    </w:rPr>
  </w:style>
  <w:style w:type="paragraph" w:styleId="14">
    <w:name w:val="annotation text"/>
    <w:basedOn w:val="1"/>
    <w:link w:val="125"/>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15">
    <w:name w:val="Body Text 3"/>
    <w:basedOn w:val="1"/>
    <w:link w:val="175"/>
    <w:qFormat/>
    <w:uiPriority w:val="0"/>
    <w:rPr>
      <w:rFonts w:ascii="Times New Roman" w:hAnsi="Times New Roman" w:eastAsia="宋体" w:cs="Times New Roman"/>
      <w:sz w:val="48"/>
      <w:szCs w:val="48"/>
    </w:rPr>
  </w:style>
  <w:style w:type="paragraph" w:styleId="16">
    <w:name w:val="Body Text"/>
    <w:basedOn w:val="1"/>
    <w:next w:val="1"/>
    <w:link w:val="102"/>
    <w:qFormat/>
    <w:uiPriority w:val="0"/>
    <w:pPr>
      <w:spacing w:after="120"/>
    </w:pPr>
    <w:rPr>
      <w:rFonts w:ascii="Times New Roman" w:hAnsi="Times New Roman" w:eastAsia="宋体" w:cs="Times New Roman"/>
      <w:szCs w:val="20"/>
    </w:rPr>
  </w:style>
  <w:style w:type="paragraph" w:styleId="17">
    <w:name w:val="Body Text Indent"/>
    <w:basedOn w:val="1"/>
    <w:link w:val="103"/>
    <w:qFormat/>
    <w:uiPriority w:val="0"/>
    <w:pPr>
      <w:spacing w:after="120"/>
      <w:ind w:left="420" w:leftChars="200"/>
    </w:pPr>
    <w:rPr>
      <w:rFonts w:ascii="Times New Roman" w:hAnsi="Times New Roman" w:eastAsia="宋体" w:cs="Times New Roman"/>
      <w:szCs w:val="20"/>
    </w:rPr>
  </w:style>
  <w:style w:type="paragraph" w:styleId="18">
    <w:name w:val="Block Text"/>
    <w:basedOn w:val="1"/>
    <w:qFormat/>
    <w:uiPriority w:val="0"/>
    <w:pPr>
      <w:adjustRightInd w:val="0"/>
      <w:spacing w:line="360" w:lineRule="atLeast"/>
      <w:ind w:left="87" w:leftChars="36" w:right="140" w:hanging="1"/>
      <w:jc w:val="left"/>
      <w:textAlignment w:val="baseline"/>
    </w:pPr>
    <w:rPr>
      <w:rFonts w:ascii="Times New Roman" w:hAnsi="Times New Roman" w:eastAsia="宋体" w:cs="Times New Roman"/>
      <w:kern w:val="0"/>
      <w:szCs w:val="21"/>
    </w:rPr>
  </w:style>
  <w:style w:type="paragraph" w:styleId="19">
    <w:name w:val="Plain Text"/>
    <w:basedOn w:val="1"/>
    <w:link w:val="51"/>
    <w:qFormat/>
    <w:uiPriority w:val="0"/>
    <w:rPr>
      <w:rFonts w:ascii="宋体" w:hAnsi="Courier New" w:eastAsia="宋体" w:cs="Times New Roman"/>
      <w:szCs w:val="20"/>
    </w:rPr>
  </w:style>
  <w:style w:type="paragraph" w:styleId="20">
    <w:name w:val="Date"/>
    <w:basedOn w:val="1"/>
    <w:next w:val="1"/>
    <w:link w:val="52"/>
    <w:qFormat/>
    <w:uiPriority w:val="0"/>
    <w:rPr>
      <w:rFonts w:ascii="宋体" w:hAnsi="Times New Roman" w:eastAsia="宋体" w:cs="Times New Roman"/>
      <w:b/>
      <w:sz w:val="36"/>
      <w:szCs w:val="20"/>
    </w:rPr>
  </w:style>
  <w:style w:type="paragraph" w:styleId="21">
    <w:name w:val="Body Text Indent 2"/>
    <w:basedOn w:val="1"/>
    <w:link w:val="109"/>
    <w:qFormat/>
    <w:uiPriority w:val="0"/>
    <w:pPr>
      <w:snapToGrid w:val="0"/>
      <w:spacing w:line="360" w:lineRule="atLeast"/>
      <w:ind w:firstLine="630"/>
    </w:pPr>
    <w:rPr>
      <w:rFonts w:ascii="华文仿宋" w:hAnsi="华文仿宋" w:eastAsia="华文仿宋" w:cs="Times New Roman"/>
      <w:sz w:val="32"/>
      <w:szCs w:val="20"/>
    </w:rPr>
  </w:style>
  <w:style w:type="paragraph" w:styleId="22">
    <w:name w:val="Balloon Text"/>
    <w:basedOn w:val="1"/>
    <w:link w:val="110"/>
    <w:qFormat/>
    <w:uiPriority w:val="0"/>
    <w:rPr>
      <w:rFonts w:ascii="Times New Roman" w:hAnsi="Times New Roman" w:eastAsia="宋体" w:cs="Times New Roman"/>
      <w:sz w:val="18"/>
      <w:szCs w:val="18"/>
    </w:rPr>
  </w:style>
  <w:style w:type="paragraph" w:styleId="23">
    <w:name w:val="footer"/>
    <w:basedOn w:val="1"/>
    <w:link w:val="40"/>
    <w:qFormat/>
    <w:uiPriority w:val="99"/>
    <w:pPr>
      <w:tabs>
        <w:tab w:val="center" w:pos="4153"/>
        <w:tab w:val="right" w:pos="8306"/>
      </w:tabs>
      <w:snapToGrid w:val="0"/>
      <w:jc w:val="left"/>
    </w:pPr>
    <w:rPr>
      <w:sz w:val="18"/>
      <w:szCs w:val="18"/>
    </w:rPr>
  </w:style>
  <w:style w:type="paragraph" w:styleId="24">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25">
    <w:name w:val="Subtitle"/>
    <w:basedOn w:val="1"/>
    <w:link w:val="104"/>
    <w:qFormat/>
    <w:uiPriority w:val="0"/>
    <w:pPr>
      <w:spacing w:before="240" w:after="60" w:line="312" w:lineRule="auto"/>
      <w:jc w:val="center"/>
      <w:outlineLvl w:val="1"/>
    </w:pPr>
    <w:rPr>
      <w:rFonts w:ascii="Arial" w:hAnsi="Arial" w:eastAsia="宋体" w:cs="Arial"/>
      <w:b/>
      <w:bCs/>
      <w:kern w:val="28"/>
      <w:sz w:val="32"/>
      <w:szCs w:val="32"/>
    </w:rPr>
  </w:style>
  <w:style w:type="paragraph" w:styleId="26">
    <w:name w:val="List"/>
    <w:basedOn w:val="1"/>
    <w:qFormat/>
    <w:uiPriority w:val="0"/>
    <w:pPr>
      <w:ind w:left="200" w:hanging="200" w:hangingChars="200"/>
    </w:pPr>
    <w:rPr>
      <w:rFonts w:ascii="Times New Roman" w:hAnsi="Times New Roman" w:eastAsia="宋体" w:cs="Times New Roman"/>
      <w:szCs w:val="20"/>
    </w:rPr>
  </w:style>
  <w:style w:type="paragraph" w:styleId="27">
    <w:name w:val="Body Text Indent 3"/>
    <w:basedOn w:val="1"/>
    <w:link w:val="111"/>
    <w:qFormat/>
    <w:uiPriority w:val="0"/>
    <w:pPr>
      <w:spacing w:line="360" w:lineRule="auto"/>
      <w:ind w:left="840"/>
    </w:pPr>
    <w:rPr>
      <w:rFonts w:ascii="华文仿宋" w:hAnsi="华文仿宋" w:eastAsia="华文仿宋" w:cs="Times New Roman"/>
      <w:sz w:val="24"/>
      <w:szCs w:val="20"/>
    </w:rPr>
  </w:style>
  <w:style w:type="paragraph" w:styleId="28">
    <w:name w:val="Body Text 2"/>
    <w:basedOn w:val="1"/>
    <w:link w:val="105"/>
    <w:qFormat/>
    <w:uiPriority w:val="0"/>
    <w:pPr>
      <w:jc w:val="center"/>
    </w:pPr>
    <w:rPr>
      <w:rFonts w:ascii="楷体_GB2312" w:hAnsi="Times New Roman" w:eastAsia="楷体_GB2312" w:cs="Times New Roman"/>
      <w:b/>
      <w:sz w:val="72"/>
      <w:szCs w:val="20"/>
    </w:rPr>
  </w:style>
  <w:style w:type="paragraph" w:styleId="29">
    <w:name w:val="HTML Preformatted"/>
    <w:basedOn w:val="1"/>
    <w:link w:val="20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30">
    <w:name w:val="Title"/>
    <w:basedOn w:val="1"/>
    <w:next w:val="1"/>
    <w:link w:val="132"/>
    <w:qFormat/>
    <w:uiPriority w:val="0"/>
    <w:pPr>
      <w:spacing w:before="240" w:after="60"/>
      <w:jc w:val="center"/>
      <w:outlineLvl w:val="0"/>
    </w:pPr>
    <w:rPr>
      <w:rFonts w:ascii="Arial" w:hAnsi="Arial" w:eastAsia="黑体" w:cs="Times New Roman"/>
      <w:b/>
      <w:sz w:val="36"/>
      <w:szCs w:val="20"/>
    </w:rPr>
  </w:style>
  <w:style w:type="paragraph" w:styleId="31">
    <w:name w:val="annotation subject"/>
    <w:basedOn w:val="14"/>
    <w:next w:val="14"/>
    <w:link w:val="176"/>
    <w:qFormat/>
    <w:uiPriority w:val="0"/>
    <w:pPr>
      <w:adjustRightInd/>
      <w:spacing w:line="240" w:lineRule="auto"/>
      <w:textAlignment w:val="auto"/>
    </w:pPr>
    <w:rPr>
      <w:b/>
      <w:bCs/>
      <w:kern w:val="2"/>
      <w:sz w:val="21"/>
      <w:szCs w:val="24"/>
    </w:rPr>
  </w:style>
  <w:style w:type="table" w:styleId="33">
    <w:name w:val="Table Grid"/>
    <w:basedOn w:val="32"/>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35">
    <w:name w:val="page number"/>
    <w:basedOn w:val="34"/>
    <w:qFormat/>
    <w:uiPriority w:val="0"/>
  </w:style>
  <w:style w:type="character" w:styleId="36">
    <w:name w:val="FollowedHyperlink"/>
    <w:basedOn w:val="34"/>
    <w:qFormat/>
    <w:uiPriority w:val="99"/>
    <w:rPr>
      <w:color w:val="954F72"/>
      <w:u w:val="single"/>
    </w:rPr>
  </w:style>
  <w:style w:type="character" w:styleId="37">
    <w:name w:val="Hyperlink"/>
    <w:qFormat/>
    <w:uiPriority w:val="0"/>
    <w:rPr>
      <w:color w:val="0000FF"/>
      <w:u w:val="single"/>
    </w:rPr>
  </w:style>
  <w:style w:type="character" w:styleId="38">
    <w:name w:val="annotation reference"/>
    <w:qFormat/>
    <w:uiPriority w:val="0"/>
    <w:rPr>
      <w:sz w:val="21"/>
      <w:szCs w:val="21"/>
    </w:rPr>
  </w:style>
  <w:style w:type="character" w:customStyle="1" w:styleId="39">
    <w:name w:val="页眉 Char1"/>
    <w:basedOn w:val="34"/>
    <w:link w:val="24"/>
    <w:qFormat/>
    <w:uiPriority w:val="99"/>
    <w:rPr>
      <w:sz w:val="18"/>
      <w:szCs w:val="18"/>
    </w:rPr>
  </w:style>
  <w:style w:type="character" w:customStyle="1" w:styleId="40">
    <w:name w:val="页脚 Char1"/>
    <w:basedOn w:val="34"/>
    <w:link w:val="23"/>
    <w:qFormat/>
    <w:uiPriority w:val="99"/>
    <w:rPr>
      <w:sz w:val="18"/>
      <w:szCs w:val="18"/>
    </w:rPr>
  </w:style>
  <w:style w:type="character" w:customStyle="1" w:styleId="41">
    <w:name w:val="标题 1 Char"/>
    <w:basedOn w:val="34"/>
    <w:link w:val="3"/>
    <w:qFormat/>
    <w:uiPriority w:val="0"/>
    <w:rPr>
      <w:rFonts w:ascii="Times New Roman" w:hAnsi="Times New Roman" w:eastAsia="宋体" w:cs="Times New Roman"/>
      <w:b/>
      <w:kern w:val="44"/>
      <w:sz w:val="44"/>
      <w:szCs w:val="20"/>
    </w:rPr>
  </w:style>
  <w:style w:type="character" w:customStyle="1" w:styleId="42">
    <w:name w:val="标题 2 Char"/>
    <w:basedOn w:val="34"/>
    <w:link w:val="4"/>
    <w:qFormat/>
    <w:uiPriority w:val="0"/>
    <w:rPr>
      <w:rFonts w:ascii="Arial" w:hAnsi="Arial" w:eastAsia="黑体" w:cs="Times New Roman"/>
      <w:b/>
      <w:bCs/>
      <w:sz w:val="32"/>
      <w:szCs w:val="32"/>
    </w:rPr>
  </w:style>
  <w:style w:type="character" w:customStyle="1" w:styleId="43">
    <w:name w:val="标题 3 Char"/>
    <w:basedOn w:val="34"/>
    <w:link w:val="6"/>
    <w:qFormat/>
    <w:uiPriority w:val="0"/>
    <w:rPr>
      <w:rFonts w:ascii="Times New Roman" w:hAnsi="Times New Roman" w:eastAsia="宋体" w:cs="Times New Roman"/>
      <w:b/>
      <w:sz w:val="32"/>
      <w:szCs w:val="20"/>
    </w:rPr>
  </w:style>
  <w:style w:type="character" w:customStyle="1" w:styleId="44">
    <w:name w:val="标题 4 Char"/>
    <w:basedOn w:val="34"/>
    <w:link w:val="2"/>
    <w:qFormat/>
    <w:uiPriority w:val="0"/>
    <w:rPr>
      <w:rFonts w:ascii="Arial" w:hAnsi="Arial" w:eastAsia="黑体" w:cs="Times New Roman"/>
      <w:b/>
      <w:bCs/>
      <w:sz w:val="28"/>
      <w:szCs w:val="28"/>
    </w:rPr>
  </w:style>
  <w:style w:type="character" w:customStyle="1" w:styleId="45">
    <w:name w:val="标题 5 Char"/>
    <w:basedOn w:val="34"/>
    <w:link w:val="7"/>
    <w:qFormat/>
    <w:uiPriority w:val="0"/>
    <w:rPr>
      <w:rFonts w:ascii="Times New Roman" w:hAnsi="Times New Roman" w:eastAsia="宋体" w:cs="Times New Roman"/>
      <w:b/>
      <w:bCs/>
      <w:sz w:val="28"/>
      <w:szCs w:val="28"/>
    </w:rPr>
  </w:style>
  <w:style w:type="character" w:customStyle="1" w:styleId="46">
    <w:name w:val="标题 6 Char"/>
    <w:basedOn w:val="34"/>
    <w:link w:val="8"/>
    <w:qFormat/>
    <w:uiPriority w:val="0"/>
    <w:rPr>
      <w:rFonts w:ascii="Arial" w:hAnsi="Arial" w:eastAsia="黑体" w:cs="Times New Roman"/>
      <w:b/>
      <w:bCs/>
      <w:sz w:val="24"/>
      <w:szCs w:val="24"/>
    </w:rPr>
  </w:style>
  <w:style w:type="character" w:customStyle="1" w:styleId="47">
    <w:name w:val="标题 7 Char"/>
    <w:basedOn w:val="34"/>
    <w:link w:val="9"/>
    <w:qFormat/>
    <w:uiPriority w:val="0"/>
    <w:rPr>
      <w:rFonts w:ascii="Times New Roman" w:hAnsi="Times New Roman" w:eastAsia="宋体" w:cs="Times New Roman"/>
      <w:b/>
      <w:bCs/>
      <w:sz w:val="24"/>
      <w:szCs w:val="24"/>
    </w:rPr>
  </w:style>
  <w:style w:type="character" w:customStyle="1" w:styleId="48">
    <w:name w:val="标题 8 Char"/>
    <w:basedOn w:val="34"/>
    <w:link w:val="10"/>
    <w:qFormat/>
    <w:uiPriority w:val="0"/>
    <w:rPr>
      <w:rFonts w:ascii="Arial" w:hAnsi="Arial" w:eastAsia="黑体" w:cs="Times New Roman"/>
      <w:sz w:val="24"/>
      <w:szCs w:val="24"/>
    </w:rPr>
  </w:style>
  <w:style w:type="character" w:customStyle="1" w:styleId="49">
    <w:name w:val="标题 9 Char"/>
    <w:basedOn w:val="34"/>
    <w:link w:val="11"/>
    <w:qFormat/>
    <w:uiPriority w:val="0"/>
    <w:rPr>
      <w:rFonts w:ascii="Arial" w:hAnsi="Arial" w:eastAsia="黑体" w:cs="Times New Roman"/>
      <w:szCs w:val="21"/>
    </w:rPr>
  </w:style>
  <w:style w:type="paragraph" w:customStyle="1" w:styleId="50">
    <w:name w:val="Char2 Char Char Char"/>
    <w:basedOn w:val="1"/>
    <w:qFormat/>
    <w:uiPriority w:val="0"/>
    <w:pPr>
      <w:adjustRightInd w:val="0"/>
      <w:spacing w:line="360" w:lineRule="auto"/>
    </w:pPr>
    <w:rPr>
      <w:rFonts w:ascii="Times New Roman" w:hAnsi="Times New Roman" w:eastAsia="宋体" w:cs="Times New Roman"/>
      <w:kern w:val="0"/>
      <w:sz w:val="24"/>
      <w:szCs w:val="20"/>
    </w:rPr>
  </w:style>
  <w:style w:type="character" w:customStyle="1" w:styleId="51">
    <w:name w:val="纯文本 Char"/>
    <w:basedOn w:val="34"/>
    <w:link w:val="19"/>
    <w:qFormat/>
    <w:uiPriority w:val="0"/>
    <w:rPr>
      <w:rFonts w:ascii="宋体" w:hAnsi="Courier New" w:eastAsia="宋体" w:cs="Times New Roman"/>
      <w:szCs w:val="20"/>
    </w:rPr>
  </w:style>
  <w:style w:type="character" w:customStyle="1" w:styleId="52">
    <w:name w:val="日期 Char"/>
    <w:basedOn w:val="34"/>
    <w:link w:val="20"/>
    <w:qFormat/>
    <w:uiPriority w:val="0"/>
    <w:rPr>
      <w:rFonts w:ascii="宋体" w:hAnsi="Times New Roman" w:eastAsia="宋体" w:cs="Times New Roman"/>
      <w:b/>
      <w:sz w:val="36"/>
      <w:szCs w:val="20"/>
    </w:rPr>
  </w:style>
  <w:style w:type="paragraph" w:customStyle="1" w:styleId="53">
    <w:name w:val="_Style 32"/>
    <w:basedOn w:val="1"/>
    <w:next w:val="54"/>
    <w:qFormat/>
    <w:uiPriority w:val="0"/>
    <w:pPr>
      <w:ind w:firstLine="420" w:firstLineChars="200"/>
    </w:pPr>
    <w:rPr>
      <w:rFonts w:ascii="Times New Roman" w:hAnsi="Times New Roman" w:eastAsia="宋体" w:cs="Times New Roman"/>
      <w:szCs w:val="21"/>
    </w:rPr>
  </w:style>
  <w:style w:type="paragraph" w:styleId="54">
    <w:name w:val="List Paragraph"/>
    <w:basedOn w:val="1"/>
    <w:link w:val="211"/>
    <w:qFormat/>
    <w:uiPriority w:val="34"/>
    <w:pPr>
      <w:ind w:firstLine="420" w:firstLineChars="200"/>
    </w:pPr>
  </w:style>
  <w:style w:type="paragraph" w:customStyle="1" w:styleId="55">
    <w:name w:val="itb"/>
    <w:basedOn w:val="6"/>
    <w:qFormat/>
    <w:uiPriority w:val="0"/>
    <w:pPr>
      <w:jc w:val="center"/>
    </w:pPr>
    <w:rPr>
      <w:rFonts w:ascii="楷体_GB2312" w:eastAsia="楷体_GB2312"/>
      <w:sz w:val="36"/>
    </w:rPr>
  </w:style>
  <w:style w:type="paragraph" w:customStyle="1" w:styleId="56">
    <w:name w:val="itb0"/>
    <w:basedOn w:val="55"/>
    <w:qFormat/>
    <w:uiPriority w:val="0"/>
    <w:pPr>
      <w:autoSpaceDE w:val="0"/>
      <w:autoSpaceDN w:val="0"/>
      <w:spacing w:before="240" w:after="240" w:line="360" w:lineRule="exact"/>
      <w:ind w:left="525" w:hanging="525"/>
      <w:jc w:val="left"/>
    </w:pPr>
    <w:rPr>
      <w:rFonts w:ascii="Times New Roman" w:eastAsia="华文仿宋"/>
      <w:spacing w:val="8"/>
      <w:sz w:val="24"/>
    </w:rPr>
  </w:style>
  <w:style w:type="paragraph" w:customStyle="1" w:styleId="57">
    <w:name w:val="itb1"/>
    <w:basedOn w:val="5"/>
    <w:qFormat/>
    <w:uiPriority w:val="0"/>
    <w:pPr>
      <w:autoSpaceDE w:val="0"/>
      <w:autoSpaceDN w:val="0"/>
      <w:spacing w:before="120" w:after="120" w:line="360" w:lineRule="exact"/>
      <w:ind w:left="525" w:hanging="527"/>
    </w:pPr>
    <w:rPr>
      <w:rFonts w:eastAsia="华文仿宋"/>
      <w:b/>
      <w:bCs/>
      <w:sz w:val="24"/>
    </w:rPr>
  </w:style>
  <w:style w:type="paragraph" w:customStyle="1" w:styleId="58">
    <w:name w:val="itb2"/>
    <w:basedOn w:val="5"/>
    <w:qFormat/>
    <w:uiPriority w:val="0"/>
    <w:pPr>
      <w:autoSpaceDE w:val="0"/>
      <w:autoSpaceDN w:val="0"/>
      <w:spacing w:before="120" w:after="120" w:line="400" w:lineRule="exact"/>
      <w:ind w:left="527" w:hanging="527"/>
    </w:pPr>
    <w:rPr>
      <w:rFonts w:eastAsia="华文仿宋"/>
      <w:sz w:val="24"/>
    </w:rPr>
  </w:style>
  <w:style w:type="paragraph" w:customStyle="1" w:styleId="59">
    <w:name w:val="itb3"/>
    <w:basedOn w:val="5"/>
    <w:qFormat/>
    <w:uiPriority w:val="0"/>
    <w:pPr>
      <w:autoSpaceDE w:val="0"/>
      <w:autoSpaceDN w:val="0"/>
      <w:spacing w:beforeLines="50" w:afterLines="50" w:line="360" w:lineRule="exact"/>
      <w:ind w:left="845" w:hanging="318"/>
    </w:pPr>
    <w:rPr>
      <w:rFonts w:eastAsia="华文仿宋"/>
      <w:sz w:val="24"/>
    </w:rPr>
  </w:style>
  <w:style w:type="paragraph" w:customStyle="1" w:styleId="60">
    <w:name w:val="itb4"/>
    <w:basedOn w:val="5"/>
    <w:qFormat/>
    <w:uiPriority w:val="0"/>
    <w:pPr>
      <w:autoSpaceDE w:val="0"/>
      <w:autoSpaceDN w:val="0"/>
      <w:spacing w:before="60" w:after="60" w:line="360" w:lineRule="exact"/>
      <w:ind w:left="1576" w:hanging="527"/>
    </w:pPr>
    <w:rPr>
      <w:rFonts w:eastAsia="华文仿宋"/>
      <w:sz w:val="24"/>
    </w:rPr>
  </w:style>
  <w:style w:type="paragraph" w:customStyle="1" w:styleId="61">
    <w:name w:val="itb5"/>
    <w:basedOn w:val="5"/>
    <w:qFormat/>
    <w:uiPriority w:val="0"/>
    <w:pPr>
      <w:autoSpaceDE w:val="0"/>
      <w:autoSpaceDN w:val="0"/>
      <w:spacing w:line="360" w:lineRule="exact"/>
      <w:ind w:left="1996" w:hanging="420"/>
    </w:pPr>
    <w:rPr>
      <w:rFonts w:eastAsia="华文仿宋"/>
      <w:spacing w:val="6"/>
      <w:sz w:val="24"/>
    </w:rPr>
  </w:style>
  <w:style w:type="paragraph" w:customStyle="1" w:styleId="62">
    <w:name w:val="itb3t"/>
    <w:basedOn w:val="58"/>
    <w:qFormat/>
    <w:uiPriority w:val="0"/>
    <w:pPr>
      <w:ind w:left="1785" w:firstLine="0"/>
    </w:pPr>
  </w:style>
  <w:style w:type="paragraph" w:customStyle="1" w:styleId="63">
    <w:name w:val="gcc"/>
    <w:basedOn w:val="55"/>
    <w:qFormat/>
    <w:uiPriority w:val="0"/>
  </w:style>
  <w:style w:type="paragraph" w:customStyle="1" w:styleId="64">
    <w:name w:val="gcc0"/>
    <w:basedOn w:val="56"/>
    <w:qFormat/>
    <w:uiPriority w:val="0"/>
  </w:style>
  <w:style w:type="paragraph" w:customStyle="1" w:styleId="65">
    <w:name w:val="gcc1"/>
    <w:basedOn w:val="57"/>
    <w:qFormat/>
    <w:uiPriority w:val="0"/>
    <w:pPr>
      <w:ind w:left="527"/>
    </w:pPr>
  </w:style>
  <w:style w:type="paragraph" w:customStyle="1" w:styleId="66">
    <w:name w:val="gcc1t"/>
    <w:basedOn w:val="5"/>
    <w:qFormat/>
    <w:uiPriority w:val="0"/>
    <w:pPr>
      <w:spacing w:line="360" w:lineRule="auto"/>
      <w:ind w:left="525" w:firstLine="0"/>
    </w:pPr>
    <w:rPr>
      <w:rFonts w:eastAsia="楷体_GB2312"/>
      <w:sz w:val="24"/>
    </w:rPr>
  </w:style>
  <w:style w:type="paragraph" w:customStyle="1" w:styleId="67">
    <w:name w:val="gcc2"/>
    <w:basedOn w:val="58"/>
    <w:qFormat/>
    <w:uiPriority w:val="0"/>
    <w:pPr>
      <w:ind w:left="525" w:hanging="525"/>
    </w:pPr>
  </w:style>
  <w:style w:type="paragraph" w:customStyle="1" w:styleId="68">
    <w:name w:val="gcc3"/>
    <w:basedOn w:val="59"/>
    <w:qFormat/>
    <w:uiPriority w:val="0"/>
    <w:pPr>
      <w:ind w:left="947" w:hanging="420"/>
    </w:pPr>
    <w:rPr>
      <w:spacing w:val="6"/>
    </w:rPr>
  </w:style>
  <w:style w:type="paragraph" w:customStyle="1" w:styleId="69">
    <w:name w:val="gcc4t"/>
    <w:basedOn w:val="68"/>
    <w:qFormat/>
    <w:uiPriority w:val="0"/>
    <w:pPr>
      <w:ind w:left="945" w:firstLine="0"/>
    </w:pPr>
  </w:style>
  <w:style w:type="paragraph" w:customStyle="1" w:styleId="70">
    <w:name w:val="gcc4"/>
    <w:basedOn w:val="60"/>
    <w:qFormat/>
    <w:uiPriority w:val="0"/>
    <w:pPr>
      <w:ind w:left="945" w:hanging="420"/>
    </w:pPr>
  </w:style>
  <w:style w:type="paragraph" w:customStyle="1" w:styleId="71">
    <w:name w:val="cf"/>
    <w:basedOn w:val="55"/>
    <w:qFormat/>
    <w:uiPriority w:val="0"/>
    <w:pPr>
      <w:spacing w:before="0" w:after="0" w:line="415" w:lineRule="auto"/>
    </w:pPr>
  </w:style>
  <w:style w:type="paragraph" w:customStyle="1" w:styleId="72">
    <w:name w:val="cft"/>
    <w:basedOn w:val="66"/>
    <w:qFormat/>
    <w:uiPriority w:val="0"/>
    <w:pPr>
      <w:ind w:left="0"/>
    </w:pPr>
  </w:style>
  <w:style w:type="paragraph" w:customStyle="1" w:styleId="73">
    <w:name w:val="cf1"/>
    <w:basedOn w:val="57"/>
    <w:qFormat/>
    <w:uiPriority w:val="0"/>
    <w:rPr>
      <w:b w:val="0"/>
      <w:bCs w:val="0"/>
    </w:rPr>
  </w:style>
  <w:style w:type="paragraph" w:customStyle="1" w:styleId="74">
    <w:name w:val="cf2"/>
    <w:basedOn w:val="67"/>
    <w:qFormat/>
    <w:uiPriority w:val="0"/>
  </w:style>
  <w:style w:type="paragraph" w:customStyle="1" w:styleId="75">
    <w:name w:val="cf2t"/>
    <w:basedOn w:val="5"/>
    <w:qFormat/>
    <w:uiPriority w:val="0"/>
    <w:pPr>
      <w:spacing w:line="360" w:lineRule="auto"/>
      <w:ind w:left="1260" w:firstLine="0"/>
    </w:pPr>
    <w:rPr>
      <w:rFonts w:ascii="楷体_GB2312" w:eastAsia="楷体_GB2312"/>
      <w:sz w:val="24"/>
    </w:rPr>
  </w:style>
  <w:style w:type="paragraph" w:customStyle="1" w:styleId="76">
    <w:name w:val="at"/>
    <w:basedOn w:val="55"/>
    <w:qFormat/>
    <w:uiPriority w:val="0"/>
  </w:style>
  <w:style w:type="paragraph" w:customStyle="1" w:styleId="77">
    <w:name w:val="at0"/>
    <w:basedOn w:val="63"/>
    <w:qFormat/>
    <w:uiPriority w:val="0"/>
    <w:pPr>
      <w:spacing w:before="0" w:after="0" w:line="415" w:lineRule="auto"/>
    </w:pPr>
  </w:style>
  <w:style w:type="paragraph" w:customStyle="1" w:styleId="78">
    <w:name w:val="att"/>
    <w:basedOn w:val="72"/>
    <w:qFormat/>
    <w:uiPriority w:val="0"/>
  </w:style>
  <w:style w:type="paragraph" w:customStyle="1" w:styleId="79">
    <w:name w:val="at1"/>
    <w:basedOn w:val="65"/>
    <w:qFormat/>
    <w:uiPriority w:val="0"/>
    <w:rPr>
      <w:b w:val="0"/>
      <w:bCs w:val="0"/>
    </w:rPr>
  </w:style>
  <w:style w:type="paragraph" w:customStyle="1" w:styleId="80">
    <w:name w:val="at2"/>
    <w:basedOn w:val="67"/>
    <w:qFormat/>
    <w:uiPriority w:val="0"/>
    <w:pPr>
      <w:tabs>
        <w:tab w:val="left" w:pos="8295"/>
      </w:tabs>
    </w:pPr>
  </w:style>
  <w:style w:type="paragraph" w:customStyle="1" w:styleId="81">
    <w:name w:val="at3"/>
    <w:basedOn w:val="68"/>
    <w:qFormat/>
    <w:uiPriority w:val="0"/>
    <w:pPr>
      <w:tabs>
        <w:tab w:val="left" w:pos="8295"/>
      </w:tabs>
    </w:pPr>
  </w:style>
  <w:style w:type="paragraph" w:customStyle="1" w:styleId="82">
    <w:name w:val="ifb"/>
    <w:basedOn w:val="55"/>
    <w:qFormat/>
    <w:uiPriority w:val="0"/>
    <w:pPr>
      <w:spacing w:before="0" w:after="0" w:line="360" w:lineRule="auto"/>
    </w:pPr>
  </w:style>
  <w:style w:type="paragraph" w:customStyle="1" w:styleId="83">
    <w:name w:val="ifb-1"/>
    <w:basedOn w:val="1"/>
    <w:qFormat/>
    <w:uiPriority w:val="0"/>
    <w:pPr>
      <w:ind w:left="420" w:hanging="420"/>
    </w:pPr>
    <w:rPr>
      <w:rFonts w:ascii="楷体_GB2312" w:hAnsi="Times New Roman" w:eastAsia="楷体_GB2312" w:cs="Times New Roman"/>
      <w:szCs w:val="20"/>
    </w:rPr>
  </w:style>
  <w:style w:type="paragraph" w:customStyle="1" w:styleId="84">
    <w:name w:val="cf0"/>
    <w:basedOn w:val="71"/>
    <w:qFormat/>
    <w:uiPriority w:val="0"/>
  </w:style>
  <w:style w:type="paragraph" w:customStyle="1" w:styleId="85">
    <w:name w:val="sor"/>
    <w:basedOn w:val="82"/>
    <w:qFormat/>
    <w:uiPriority w:val="0"/>
  </w:style>
  <w:style w:type="paragraph" w:customStyle="1" w:styleId="86">
    <w:name w:val="itb-1.1.a"/>
    <w:basedOn w:val="1"/>
    <w:qFormat/>
    <w:uiPriority w:val="0"/>
    <w:pPr>
      <w:ind w:left="1470" w:hanging="525"/>
    </w:pPr>
    <w:rPr>
      <w:rFonts w:ascii="楷体_GB2312" w:hAnsi="Times New Roman" w:eastAsia="楷体_GB2312" w:cs="Times New Roman"/>
      <w:szCs w:val="20"/>
    </w:rPr>
  </w:style>
  <w:style w:type="paragraph" w:customStyle="1" w:styleId="87">
    <w:name w:val="atoo"/>
    <w:basedOn w:val="77"/>
    <w:qFormat/>
    <w:uiPriority w:val="0"/>
  </w:style>
  <w:style w:type="paragraph" w:customStyle="1" w:styleId="88">
    <w:name w:val="ITB-0"/>
    <w:basedOn w:val="1"/>
    <w:qFormat/>
    <w:uiPriority w:val="0"/>
    <w:pPr>
      <w:adjustRightInd w:val="0"/>
      <w:jc w:val="center"/>
      <w:textAlignment w:val="baseline"/>
    </w:pPr>
    <w:rPr>
      <w:rFonts w:ascii="Times New Roman" w:hAnsi="Times New Roman" w:eastAsia="宋体" w:cs="Times New Roman"/>
      <w:b/>
      <w:sz w:val="32"/>
      <w:szCs w:val="20"/>
    </w:rPr>
  </w:style>
  <w:style w:type="paragraph" w:customStyle="1" w:styleId="89">
    <w:name w:val="itb2t"/>
    <w:basedOn w:val="58"/>
    <w:qFormat/>
    <w:uiPriority w:val="0"/>
    <w:pPr>
      <w:ind w:left="1157" w:firstLine="0"/>
    </w:pPr>
  </w:style>
  <w:style w:type="paragraph" w:customStyle="1" w:styleId="90">
    <w:name w:val="itb2.5"/>
    <w:basedOn w:val="5"/>
    <w:qFormat/>
    <w:uiPriority w:val="0"/>
    <w:pPr>
      <w:autoSpaceDE w:val="0"/>
      <w:autoSpaceDN w:val="0"/>
      <w:spacing w:before="120" w:after="120" w:line="360" w:lineRule="exact"/>
      <w:ind w:left="1367" w:hanging="737"/>
    </w:pPr>
    <w:rPr>
      <w:rFonts w:eastAsia="华文仿宋"/>
      <w:sz w:val="24"/>
    </w:rPr>
  </w:style>
  <w:style w:type="paragraph" w:customStyle="1" w:styleId="91">
    <w:name w:val="bds"/>
    <w:basedOn w:val="55"/>
    <w:qFormat/>
    <w:uiPriority w:val="0"/>
    <w:pPr>
      <w:autoSpaceDE w:val="0"/>
      <w:autoSpaceDN w:val="0"/>
      <w:spacing w:line="360" w:lineRule="exact"/>
    </w:pPr>
    <w:rPr>
      <w:rFonts w:ascii="Times New Roman" w:eastAsia="华文仿宋"/>
    </w:rPr>
  </w:style>
  <w:style w:type="paragraph" w:customStyle="1" w:styleId="92">
    <w:name w:val="cbds"/>
    <w:basedOn w:val="91"/>
    <w:qFormat/>
    <w:uiPriority w:val="0"/>
  </w:style>
  <w:style w:type="paragraph" w:customStyle="1" w:styleId="93">
    <w:name w:val="scc-14.5.1"/>
    <w:basedOn w:val="94"/>
    <w:qFormat/>
    <w:uiPriority w:val="0"/>
    <w:pPr>
      <w:spacing w:line="360" w:lineRule="exact"/>
      <w:ind w:left="1467" w:hanging="840"/>
    </w:pPr>
  </w:style>
  <w:style w:type="paragraph" w:customStyle="1" w:styleId="94">
    <w:name w:val="scc-1.1.1"/>
    <w:basedOn w:val="1"/>
    <w:qFormat/>
    <w:uiPriority w:val="0"/>
    <w:pPr>
      <w:spacing w:line="400" w:lineRule="atLeast"/>
      <w:ind w:left="1365" w:hanging="418"/>
    </w:pPr>
    <w:rPr>
      <w:rFonts w:ascii="Times New Roman" w:hAnsi="Times New Roman" w:eastAsia="楷体_GB2312" w:cs="Times New Roman"/>
      <w:sz w:val="24"/>
      <w:szCs w:val="20"/>
    </w:rPr>
  </w:style>
  <w:style w:type="paragraph" w:customStyle="1" w:styleId="95">
    <w:name w:val="scc-14.5.1.a"/>
    <w:basedOn w:val="96"/>
    <w:qFormat/>
    <w:uiPriority w:val="0"/>
    <w:pPr>
      <w:spacing w:line="360" w:lineRule="exact"/>
      <w:ind w:left="1992" w:hanging="525"/>
    </w:pPr>
  </w:style>
  <w:style w:type="paragraph" w:customStyle="1" w:styleId="96">
    <w:name w:val="SCC-1.1.1.1"/>
    <w:basedOn w:val="94"/>
    <w:qFormat/>
    <w:uiPriority w:val="0"/>
    <w:pPr>
      <w:ind w:left="1890" w:hanging="420"/>
    </w:pPr>
  </w:style>
  <w:style w:type="paragraph" w:customStyle="1" w:styleId="97">
    <w:name w:val="scc-14.5.1.a.i"/>
    <w:basedOn w:val="98"/>
    <w:qFormat/>
    <w:uiPriority w:val="0"/>
    <w:pPr>
      <w:spacing w:line="360" w:lineRule="exact"/>
      <w:ind w:left="2517" w:hanging="525"/>
    </w:pPr>
  </w:style>
  <w:style w:type="paragraph" w:customStyle="1" w:styleId="98">
    <w:name w:val="scc-1.1.1.1.1"/>
    <w:basedOn w:val="96"/>
    <w:qFormat/>
    <w:uiPriority w:val="0"/>
    <w:pPr>
      <w:ind w:left="2205" w:hanging="315"/>
    </w:pPr>
  </w:style>
  <w:style w:type="paragraph" w:customStyle="1" w:styleId="99">
    <w:name w:val="scc-1.1"/>
    <w:basedOn w:val="100"/>
    <w:qFormat/>
    <w:uiPriority w:val="0"/>
    <w:pPr>
      <w:ind w:left="947" w:hanging="527"/>
    </w:pPr>
    <w:rPr>
      <w:rFonts w:ascii="楷体_GB2312"/>
    </w:rPr>
  </w:style>
  <w:style w:type="paragraph" w:customStyle="1" w:styleId="100">
    <w:name w:val="gcc-1.1"/>
    <w:basedOn w:val="101"/>
    <w:qFormat/>
    <w:uiPriority w:val="0"/>
    <w:pPr>
      <w:spacing w:line="400" w:lineRule="atLeast"/>
    </w:pPr>
    <w:rPr>
      <w:rFonts w:ascii="Times New Roman"/>
      <w:sz w:val="24"/>
    </w:rPr>
  </w:style>
  <w:style w:type="paragraph" w:customStyle="1" w:styleId="101">
    <w:name w:val="itb-1.1"/>
    <w:basedOn w:val="1"/>
    <w:qFormat/>
    <w:uiPriority w:val="0"/>
    <w:pPr>
      <w:ind w:left="945" w:hanging="525"/>
    </w:pPr>
    <w:rPr>
      <w:rFonts w:ascii="楷体_GB2312" w:hAnsi="Times New Roman" w:eastAsia="楷体_GB2312" w:cs="Times New Roman"/>
      <w:szCs w:val="20"/>
    </w:rPr>
  </w:style>
  <w:style w:type="character" w:customStyle="1" w:styleId="102">
    <w:name w:val="正文文本 Char"/>
    <w:basedOn w:val="34"/>
    <w:link w:val="16"/>
    <w:qFormat/>
    <w:uiPriority w:val="0"/>
    <w:rPr>
      <w:rFonts w:ascii="Times New Roman" w:hAnsi="Times New Roman" w:eastAsia="宋体" w:cs="Times New Roman"/>
      <w:szCs w:val="20"/>
    </w:rPr>
  </w:style>
  <w:style w:type="character" w:customStyle="1" w:styleId="103">
    <w:name w:val="正文文本缩进 Char"/>
    <w:basedOn w:val="34"/>
    <w:link w:val="17"/>
    <w:qFormat/>
    <w:uiPriority w:val="0"/>
    <w:rPr>
      <w:rFonts w:ascii="Times New Roman" w:hAnsi="Times New Roman" w:eastAsia="宋体" w:cs="Times New Roman"/>
      <w:szCs w:val="20"/>
    </w:rPr>
  </w:style>
  <w:style w:type="character" w:customStyle="1" w:styleId="104">
    <w:name w:val="副标题 Char"/>
    <w:basedOn w:val="34"/>
    <w:link w:val="25"/>
    <w:qFormat/>
    <w:uiPriority w:val="0"/>
    <w:rPr>
      <w:rFonts w:ascii="Arial" w:hAnsi="Arial" w:eastAsia="宋体" w:cs="Arial"/>
      <w:b/>
      <w:bCs/>
      <w:kern w:val="28"/>
      <w:sz w:val="32"/>
      <w:szCs w:val="32"/>
    </w:rPr>
  </w:style>
  <w:style w:type="character" w:customStyle="1" w:styleId="105">
    <w:name w:val="正文文本 2 Char"/>
    <w:basedOn w:val="34"/>
    <w:link w:val="28"/>
    <w:qFormat/>
    <w:uiPriority w:val="0"/>
    <w:rPr>
      <w:rFonts w:ascii="楷体_GB2312" w:hAnsi="Times New Roman" w:eastAsia="楷体_GB2312" w:cs="Times New Roman"/>
      <w:b/>
      <w:sz w:val="72"/>
      <w:szCs w:val="20"/>
    </w:rPr>
  </w:style>
  <w:style w:type="paragraph" w:customStyle="1" w:styleId="106">
    <w:name w:val="eqc1t"/>
    <w:basedOn w:val="1"/>
    <w:qFormat/>
    <w:uiPriority w:val="0"/>
    <w:pPr>
      <w:adjustRightInd w:val="0"/>
      <w:spacing w:line="400" w:lineRule="atLeast"/>
      <w:ind w:left="420"/>
      <w:textAlignment w:val="baseline"/>
    </w:pPr>
    <w:rPr>
      <w:rFonts w:ascii="Times New Roman" w:hAnsi="Times New Roman" w:eastAsia="楷体_GB2312" w:cs="Times New Roman"/>
      <w:kern w:val="0"/>
      <w:sz w:val="24"/>
      <w:szCs w:val="20"/>
    </w:rPr>
  </w:style>
  <w:style w:type="paragraph" w:customStyle="1" w:styleId="107">
    <w:name w:val="IFB-1"/>
    <w:basedOn w:val="1"/>
    <w:qFormat/>
    <w:uiPriority w:val="0"/>
    <w:pPr>
      <w:adjustRightInd w:val="0"/>
      <w:ind w:left="397" w:hanging="397"/>
      <w:textAlignment w:val="baseline"/>
    </w:pPr>
    <w:rPr>
      <w:rFonts w:ascii="Times New Roman" w:hAnsi="Times New Roman" w:eastAsia="楷体_GB2312" w:cs="Times New Roman"/>
      <w:szCs w:val="20"/>
    </w:rPr>
  </w:style>
  <w:style w:type="paragraph" w:customStyle="1" w:styleId="108">
    <w:name w:val="样式6"/>
    <w:basedOn w:val="1"/>
    <w:qFormat/>
    <w:uiPriority w:val="0"/>
    <w:pPr>
      <w:widowControl/>
      <w:tabs>
        <w:tab w:val="left" w:pos="480"/>
      </w:tabs>
      <w:adjustRightInd w:val="0"/>
      <w:spacing w:line="320" w:lineRule="atLeast"/>
      <w:ind w:left="480" w:hanging="480"/>
      <w:textAlignment w:val="baseline"/>
    </w:pPr>
    <w:rPr>
      <w:rFonts w:ascii="Times New Roman" w:hAnsi="Times New Roman" w:eastAsia="楷体_GB2312" w:cs="Times New Roman"/>
      <w:kern w:val="0"/>
      <w:sz w:val="24"/>
      <w:szCs w:val="20"/>
    </w:rPr>
  </w:style>
  <w:style w:type="character" w:customStyle="1" w:styleId="109">
    <w:name w:val="正文文本缩进 2 Char"/>
    <w:basedOn w:val="34"/>
    <w:link w:val="21"/>
    <w:qFormat/>
    <w:uiPriority w:val="0"/>
    <w:rPr>
      <w:rFonts w:ascii="华文仿宋" w:hAnsi="华文仿宋" w:eastAsia="华文仿宋" w:cs="Times New Roman"/>
      <w:sz w:val="32"/>
      <w:szCs w:val="20"/>
    </w:rPr>
  </w:style>
  <w:style w:type="character" w:customStyle="1" w:styleId="110">
    <w:name w:val="批注框文本 Char"/>
    <w:basedOn w:val="34"/>
    <w:link w:val="22"/>
    <w:qFormat/>
    <w:uiPriority w:val="0"/>
    <w:rPr>
      <w:rFonts w:ascii="Times New Roman" w:hAnsi="Times New Roman" w:eastAsia="宋体" w:cs="Times New Roman"/>
      <w:sz w:val="18"/>
      <w:szCs w:val="18"/>
    </w:rPr>
  </w:style>
  <w:style w:type="character" w:customStyle="1" w:styleId="111">
    <w:name w:val="正文文本缩进 3 Char"/>
    <w:basedOn w:val="34"/>
    <w:link w:val="27"/>
    <w:qFormat/>
    <w:uiPriority w:val="0"/>
    <w:rPr>
      <w:rFonts w:ascii="华文仿宋" w:hAnsi="华文仿宋" w:eastAsia="华文仿宋" w:cs="Times New Roman"/>
      <w:sz w:val="24"/>
      <w:szCs w:val="20"/>
    </w:rPr>
  </w:style>
  <w:style w:type="paragraph" w:customStyle="1" w:styleId="112">
    <w:name w:val="Indent"/>
    <w:basedOn w:val="1"/>
    <w:qFormat/>
    <w:uiPriority w:val="0"/>
    <w:pPr>
      <w:widowControl/>
      <w:ind w:left="900"/>
      <w:jc w:val="left"/>
    </w:pPr>
    <w:rPr>
      <w:rFonts w:ascii="Arial" w:hAnsi="Arial" w:eastAsia="宋体" w:cs="Arial"/>
      <w:kern w:val="0"/>
      <w:sz w:val="24"/>
      <w:szCs w:val="20"/>
      <w:lang w:eastAsia="en-US"/>
    </w:rPr>
  </w:style>
  <w:style w:type="character" w:customStyle="1" w:styleId="113">
    <w:name w:val="Char Char"/>
    <w:qFormat/>
    <w:uiPriority w:val="0"/>
    <w:rPr>
      <w:rFonts w:ascii="宋体" w:eastAsia="宋体"/>
      <w:b/>
      <w:kern w:val="2"/>
      <w:sz w:val="36"/>
      <w:lang w:val="en-US" w:eastAsia="zh-CN" w:bidi="ar-SA"/>
    </w:rPr>
  </w:style>
  <w:style w:type="character" w:customStyle="1" w:styleId="114">
    <w:name w:val="Char Char1"/>
    <w:qFormat/>
    <w:uiPriority w:val="0"/>
    <w:rPr>
      <w:rFonts w:eastAsia="宋体"/>
      <w:kern w:val="2"/>
      <w:sz w:val="18"/>
      <w:lang w:val="en-US" w:eastAsia="zh-CN" w:bidi="ar-SA"/>
    </w:rPr>
  </w:style>
  <w:style w:type="character" w:customStyle="1" w:styleId="115">
    <w:name w:val="Char Char7"/>
    <w:qFormat/>
    <w:uiPriority w:val="0"/>
    <w:rPr>
      <w:rFonts w:ascii="Arial" w:hAnsi="Arial" w:eastAsia="黑体"/>
      <w:b/>
      <w:bCs/>
      <w:kern w:val="2"/>
      <w:sz w:val="28"/>
      <w:szCs w:val="28"/>
      <w:lang w:val="en-US" w:eastAsia="zh-CN" w:bidi="ar-SA"/>
    </w:rPr>
  </w:style>
  <w:style w:type="character" w:customStyle="1" w:styleId="116">
    <w:name w:val="Char Char6"/>
    <w:qFormat/>
    <w:uiPriority w:val="0"/>
    <w:rPr>
      <w:rFonts w:eastAsia="宋体"/>
      <w:b/>
      <w:bCs/>
      <w:kern w:val="2"/>
      <w:sz w:val="28"/>
      <w:szCs w:val="28"/>
      <w:lang w:val="en-US" w:eastAsia="zh-CN" w:bidi="ar-SA"/>
    </w:rPr>
  </w:style>
  <w:style w:type="character" w:customStyle="1" w:styleId="117">
    <w:name w:val="Char Char5"/>
    <w:qFormat/>
    <w:uiPriority w:val="0"/>
    <w:rPr>
      <w:rFonts w:ascii="Arial" w:hAnsi="Arial" w:eastAsia="黑体"/>
      <w:b/>
      <w:bCs/>
      <w:kern w:val="2"/>
      <w:sz w:val="24"/>
      <w:szCs w:val="24"/>
      <w:lang w:val="en-US" w:eastAsia="zh-CN" w:bidi="ar-SA"/>
    </w:rPr>
  </w:style>
  <w:style w:type="character" w:customStyle="1" w:styleId="118">
    <w:name w:val="Char Char4"/>
    <w:qFormat/>
    <w:uiPriority w:val="0"/>
    <w:rPr>
      <w:rFonts w:eastAsia="宋体"/>
      <w:b/>
      <w:bCs/>
      <w:kern w:val="2"/>
      <w:sz w:val="24"/>
      <w:szCs w:val="24"/>
      <w:lang w:val="en-US" w:eastAsia="zh-CN" w:bidi="ar-SA"/>
    </w:rPr>
  </w:style>
  <w:style w:type="character" w:customStyle="1" w:styleId="119">
    <w:name w:val="Char Char3"/>
    <w:qFormat/>
    <w:uiPriority w:val="0"/>
    <w:rPr>
      <w:rFonts w:ascii="Arial" w:hAnsi="Arial" w:eastAsia="黑体"/>
      <w:kern w:val="2"/>
      <w:sz w:val="24"/>
      <w:szCs w:val="24"/>
      <w:lang w:val="en-US" w:eastAsia="zh-CN" w:bidi="ar-SA"/>
    </w:rPr>
  </w:style>
  <w:style w:type="character" w:customStyle="1" w:styleId="120">
    <w:name w:val="Char Char2"/>
    <w:qFormat/>
    <w:uiPriority w:val="0"/>
    <w:rPr>
      <w:rFonts w:ascii="Arial" w:hAnsi="Arial" w:eastAsia="黑体"/>
      <w:kern w:val="2"/>
      <w:sz w:val="21"/>
      <w:szCs w:val="21"/>
      <w:lang w:val="en-US" w:eastAsia="zh-CN" w:bidi="ar-SA"/>
    </w:rPr>
  </w:style>
  <w:style w:type="paragraph" w:customStyle="1" w:styleId="121">
    <w:name w:val="样式1"/>
    <w:basedOn w:val="1"/>
    <w:qFormat/>
    <w:uiPriority w:val="0"/>
    <w:pPr>
      <w:spacing w:line="360" w:lineRule="auto"/>
    </w:pPr>
    <w:rPr>
      <w:rFonts w:ascii="宋体" w:hAnsi="宋体" w:eastAsia="宋体" w:cs="Times New Roman"/>
      <w:sz w:val="24"/>
      <w:szCs w:val="24"/>
    </w:rPr>
  </w:style>
  <w:style w:type="paragraph" w:customStyle="1" w:styleId="122">
    <w:name w:val="样式2"/>
    <w:basedOn w:val="1"/>
    <w:qFormat/>
    <w:uiPriority w:val="0"/>
    <w:pPr>
      <w:spacing w:line="360" w:lineRule="auto"/>
      <w:ind w:left="360"/>
    </w:pPr>
    <w:rPr>
      <w:rFonts w:ascii="宋体" w:hAnsi="宋体" w:eastAsia="宋体" w:cs="Times New Roman"/>
      <w:sz w:val="24"/>
      <w:szCs w:val="24"/>
    </w:rPr>
  </w:style>
  <w:style w:type="character" w:customStyle="1" w:styleId="123">
    <w:name w:val="样式2 Char"/>
    <w:qFormat/>
    <w:uiPriority w:val="0"/>
    <w:rPr>
      <w:rFonts w:ascii="宋体" w:hAnsi="宋体" w:eastAsia="宋体"/>
      <w:kern w:val="2"/>
      <w:sz w:val="24"/>
      <w:szCs w:val="24"/>
      <w:lang w:val="en-US" w:eastAsia="zh-CN" w:bidi="ar-SA"/>
    </w:rPr>
  </w:style>
  <w:style w:type="character" w:customStyle="1" w:styleId="124">
    <w:name w:val="普通文字1 Char"/>
    <w:qFormat/>
    <w:uiPriority w:val="0"/>
    <w:rPr>
      <w:rFonts w:ascii="宋体" w:hAnsi="Courier New" w:eastAsia="宋体"/>
      <w:kern w:val="2"/>
      <w:sz w:val="21"/>
      <w:lang w:val="en-US" w:eastAsia="zh-CN" w:bidi="ar-SA"/>
    </w:rPr>
  </w:style>
  <w:style w:type="character" w:customStyle="1" w:styleId="125">
    <w:name w:val="批注文字 Char"/>
    <w:basedOn w:val="34"/>
    <w:link w:val="14"/>
    <w:qFormat/>
    <w:uiPriority w:val="0"/>
    <w:rPr>
      <w:rFonts w:ascii="Times New Roman" w:hAnsi="Times New Roman" w:eastAsia="宋体" w:cs="Times New Roman"/>
      <w:kern w:val="0"/>
      <w:sz w:val="24"/>
      <w:szCs w:val="20"/>
    </w:rPr>
  </w:style>
  <w:style w:type="paragraph" w:customStyle="1" w:styleId="126">
    <w:name w:val="标2"/>
    <w:basedOn w:val="1"/>
    <w:qFormat/>
    <w:uiPriority w:val="0"/>
    <w:pPr>
      <w:adjustRightInd w:val="0"/>
      <w:snapToGrid w:val="0"/>
      <w:spacing w:beforeLines="50" w:afterLines="50"/>
      <w:ind w:left="360"/>
      <w:outlineLvl w:val="1"/>
    </w:pPr>
    <w:rPr>
      <w:rFonts w:ascii="华文仿宋" w:hAnsi="华文仿宋" w:eastAsia="华文仿宋" w:cs="Times New Roman"/>
      <w:b/>
      <w:bCs/>
      <w:sz w:val="24"/>
      <w:szCs w:val="24"/>
    </w:rPr>
  </w:style>
  <w:style w:type="paragraph" w:customStyle="1" w:styleId="127">
    <w:name w:val="标3"/>
    <w:basedOn w:val="1"/>
    <w:qFormat/>
    <w:uiPriority w:val="0"/>
    <w:pPr>
      <w:adjustRightInd w:val="0"/>
      <w:snapToGrid w:val="0"/>
      <w:spacing w:beforeLines="50"/>
      <w:ind w:left="360"/>
      <w:outlineLvl w:val="2"/>
    </w:pPr>
    <w:rPr>
      <w:rFonts w:ascii="华文仿宋" w:hAnsi="华文仿宋" w:eastAsia="华文仿宋" w:cs="Times New Roman"/>
      <w:sz w:val="24"/>
      <w:szCs w:val="24"/>
    </w:rPr>
  </w:style>
  <w:style w:type="paragraph" w:customStyle="1" w:styleId="128">
    <w:name w:val="Char1 Char Char Char"/>
    <w:basedOn w:val="1"/>
    <w:qFormat/>
    <w:uiPriority w:val="0"/>
    <w:pPr>
      <w:tabs>
        <w:tab w:val="left" w:pos="420"/>
      </w:tabs>
      <w:ind w:left="420" w:hanging="420"/>
    </w:pPr>
    <w:rPr>
      <w:rFonts w:ascii="Tahoma" w:hAnsi="Tahoma" w:eastAsia="宋体" w:cs="Times New Roman"/>
      <w:sz w:val="24"/>
      <w:szCs w:val="20"/>
    </w:rPr>
  </w:style>
  <w:style w:type="paragraph" w:customStyle="1" w:styleId="129">
    <w:name w:val="列出段落1"/>
    <w:basedOn w:val="1"/>
    <w:qFormat/>
    <w:uiPriority w:val="0"/>
    <w:pPr>
      <w:widowControl/>
      <w:ind w:firstLine="420" w:firstLineChars="200"/>
      <w:jc w:val="left"/>
    </w:pPr>
    <w:rPr>
      <w:rFonts w:ascii="Times New Roman" w:hAnsi="Times New Roman" w:eastAsia="宋体" w:cs="Times New Roman"/>
      <w:kern w:val="0"/>
      <w:sz w:val="24"/>
      <w:szCs w:val="24"/>
    </w:rPr>
  </w:style>
  <w:style w:type="paragraph" w:customStyle="1" w:styleId="130">
    <w:name w:val="标1"/>
    <w:basedOn w:val="1"/>
    <w:qFormat/>
    <w:uiPriority w:val="0"/>
    <w:pPr>
      <w:tabs>
        <w:tab w:val="left" w:pos="360"/>
      </w:tabs>
      <w:adjustRightInd w:val="0"/>
      <w:snapToGrid w:val="0"/>
      <w:spacing w:line="360" w:lineRule="auto"/>
      <w:ind w:left="360" w:hanging="360"/>
      <w:jc w:val="left"/>
      <w:outlineLvl w:val="0"/>
    </w:pPr>
    <w:rPr>
      <w:rFonts w:ascii="Arial Narrow" w:hAnsi="Arial Narrow" w:eastAsia="仿宋_GB2312" w:cs="Times New Roman"/>
      <w:b/>
      <w:spacing w:val="20"/>
      <w:kern w:val="0"/>
      <w:sz w:val="28"/>
      <w:szCs w:val="20"/>
    </w:rPr>
  </w:style>
  <w:style w:type="paragraph" w:customStyle="1" w:styleId="131">
    <w:name w:val="标4"/>
    <w:basedOn w:val="127"/>
    <w:qFormat/>
    <w:uiPriority w:val="0"/>
    <w:pPr>
      <w:tabs>
        <w:tab w:val="left" w:pos="360"/>
        <w:tab w:val="left" w:pos="1680"/>
      </w:tabs>
      <w:ind w:left="1680" w:hanging="420"/>
      <w:outlineLvl w:val="3"/>
    </w:pPr>
    <w:rPr>
      <w:rFonts w:ascii="Arial Narrow" w:hAnsi="Arial Narrow" w:eastAsia="仿宋_GB2312"/>
      <w:szCs w:val="20"/>
    </w:rPr>
  </w:style>
  <w:style w:type="character" w:customStyle="1" w:styleId="132">
    <w:name w:val="标题 Char"/>
    <w:basedOn w:val="34"/>
    <w:link w:val="30"/>
    <w:qFormat/>
    <w:uiPriority w:val="0"/>
    <w:rPr>
      <w:rFonts w:ascii="Arial" w:hAnsi="Arial" w:eastAsia="黑体" w:cs="Times New Roman"/>
      <w:b/>
      <w:sz w:val="36"/>
      <w:szCs w:val="20"/>
    </w:rPr>
  </w:style>
  <w:style w:type="character" w:customStyle="1" w:styleId="133">
    <w:name w:val="正文文本 Char1"/>
    <w:qFormat/>
    <w:uiPriority w:val="0"/>
    <w:rPr>
      <w:kern w:val="2"/>
      <w:sz w:val="21"/>
      <w:szCs w:val="24"/>
    </w:rPr>
  </w:style>
  <w:style w:type="character" w:customStyle="1" w:styleId="134">
    <w:name w:val="Footer Char_5bdd8340-f74e-4724-9bba-2874a9cd924d"/>
    <w:qFormat/>
    <w:uiPriority w:val="0"/>
    <w:rPr>
      <w:rFonts w:ascii="Times New Roman" w:hAnsi="Times New Roman" w:cs="Times New Roman"/>
      <w:sz w:val="18"/>
      <w:szCs w:val="18"/>
    </w:rPr>
  </w:style>
  <w:style w:type="paragraph" w:customStyle="1" w:styleId="135">
    <w:name w:val="正文文本缩进1"/>
    <w:basedOn w:val="1"/>
    <w:qFormat/>
    <w:uiPriority w:val="0"/>
    <w:pPr>
      <w:spacing w:line="480" w:lineRule="auto"/>
      <w:ind w:firstLine="560" w:firstLineChars="200"/>
    </w:pPr>
    <w:rPr>
      <w:rFonts w:ascii="Times New Roman" w:hAnsi="Times New Roman" w:eastAsia="宋体" w:cs="Times New Roman"/>
      <w:sz w:val="28"/>
      <w:szCs w:val="24"/>
    </w:rPr>
  </w:style>
  <w:style w:type="character" w:customStyle="1" w:styleId="136">
    <w:name w:val="Body Text Indent Char"/>
    <w:qFormat/>
    <w:uiPriority w:val="0"/>
    <w:rPr>
      <w:rFonts w:ascii="Times New Roman" w:hAnsi="Times New Roman" w:eastAsia="宋体" w:cs="Times New Roman"/>
      <w:sz w:val="24"/>
      <w:szCs w:val="24"/>
    </w:rPr>
  </w:style>
  <w:style w:type="character" w:customStyle="1" w:styleId="137">
    <w:name w:val="Heading 1 Char_cd3e9fd5-8af7-446a-a896-2857186acf8a"/>
    <w:qFormat/>
    <w:uiPriority w:val="0"/>
    <w:rPr>
      <w:rFonts w:ascii="Times New Roman" w:hAnsi="Times New Roman" w:cs="Times New Roman"/>
      <w:b/>
      <w:bCs/>
      <w:kern w:val="44"/>
      <w:sz w:val="44"/>
      <w:szCs w:val="44"/>
    </w:rPr>
  </w:style>
  <w:style w:type="character" w:customStyle="1" w:styleId="138">
    <w:name w:val="Heading 2 Char_395c433d-3520-4212-b992-710b5322687e"/>
    <w:qFormat/>
    <w:uiPriority w:val="0"/>
    <w:rPr>
      <w:rFonts w:ascii="Cambria" w:hAnsi="Cambria" w:eastAsia="宋体" w:cs="Cambria"/>
      <w:b/>
      <w:bCs/>
      <w:sz w:val="32"/>
      <w:szCs w:val="32"/>
    </w:rPr>
  </w:style>
  <w:style w:type="character" w:customStyle="1" w:styleId="139">
    <w:name w:val="Heading 3 Char_c91d28b5-807b-4115-9917-5396b01e8cb0"/>
    <w:qFormat/>
    <w:uiPriority w:val="0"/>
    <w:rPr>
      <w:rFonts w:ascii="Times New Roman" w:hAnsi="Times New Roman" w:cs="Times New Roman"/>
      <w:b/>
      <w:bCs/>
      <w:sz w:val="32"/>
      <w:szCs w:val="32"/>
    </w:rPr>
  </w:style>
  <w:style w:type="character" w:customStyle="1" w:styleId="140">
    <w:name w:val="Heading 4 Char_a28ab474-6cfe-41f7-bd8d-217fd77bc236"/>
    <w:qFormat/>
    <w:uiPriority w:val="0"/>
    <w:rPr>
      <w:rFonts w:ascii="Cambria" w:hAnsi="Cambria" w:eastAsia="宋体" w:cs="Cambria"/>
      <w:b/>
      <w:bCs/>
      <w:sz w:val="28"/>
      <w:szCs w:val="28"/>
    </w:rPr>
  </w:style>
  <w:style w:type="character" w:customStyle="1" w:styleId="141">
    <w:name w:val="Heading 5 Char_623cfb0d-3ddf-41b0-8fd0-fbdcc1d67da3"/>
    <w:qFormat/>
    <w:uiPriority w:val="0"/>
    <w:rPr>
      <w:rFonts w:ascii="Times New Roman" w:hAnsi="Times New Roman" w:cs="Times New Roman"/>
      <w:b/>
      <w:bCs/>
      <w:sz w:val="28"/>
      <w:szCs w:val="28"/>
    </w:rPr>
  </w:style>
  <w:style w:type="character" w:customStyle="1" w:styleId="142">
    <w:name w:val="Heading 6 Char_b0c80700-1fae-45e2-9202-ba7c87e4691a"/>
    <w:qFormat/>
    <w:uiPriority w:val="0"/>
    <w:rPr>
      <w:rFonts w:ascii="Cambria" w:hAnsi="Cambria" w:eastAsia="宋体" w:cs="Cambria"/>
      <w:b/>
      <w:bCs/>
      <w:sz w:val="24"/>
      <w:szCs w:val="24"/>
    </w:rPr>
  </w:style>
  <w:style w:type="character" w:customStyle="1" w:styleId="143">
    <w:name w:val="Heading 7 Char_fd7ad7f4-b3dc-4d67-b3f6-78d9210a27d3"/>
    <w:qFormat/>
    <w:uiPriority w:val="0"/>
    <w:rPr>
      <w:rFonts w:ascii="Times New Roman" w:hAnsi="Times New Roman" w:cs="Times New Roman"/>
      <w:b/>
      <w:bCs/>
      <w:sz w:val="24"/>
      <w:szCs w:val="24"/>
    </w:rPr>
  </w:style>
  <w:style w:type="character" w:customStyle="1" w:styleId="144">
    <w:name w:val="Heading 8 Char_9134e83b-dbb1-426d-9cf8-a73f01302ed2"/>
    <w:qFormat/>
    <w:uiPriority w:val="0"/>
    <w:rPr>
      <w:rFonts w:ascii="Cambria" w:hAnsi="Cambria" w:eastAsia="宋体" w:cs="Cambria"/>
      <w:sz w:val="24"/>
      <w:szCs w:val="24"/>
    </w:rPr>
  </w:style>
  <w:style w:type="character" w:customStyle="1" w:styleId="145">
    <w:name w:val="Heading 9 Char_f5080456-e6fa-43c5-9671-11714dfe1aa3"/>
    <w:qFormat/>
    <w:uiPriority w:val="0"/>
    <w:rPr>
      <w:rFonts w:ascii="Cambria" w:hAnsi="Cambria" w:eastAsia="宋体" w:cs="Cambria"/>
      <w:sz w:val="21"/>
      <w:szCs w:val="21"/>
    </w:rPr>
  </w:style>
  <w:style w:type="character" w:customStyle="1" w:styleId="146">
    <w:name w:val="Body Text Char"/>
    <w:qFormat/>
    <w:uiPriority w:val="0"/>
    <w:rPr>
      <w:rFonts w:ascii="Times New Roman" w:hAnsi="Times New Roman" w:cs="Times New Roman"/>
      <w:sz w:val="24"/>
      <w:szCs w:val="24"/>
    </w:rPr>
  </w:style>
  <w:style w:type="character" w:customStyle="1" w:styleId="147">
    <w:name w:val="Body Text 2 Char"/>
    <w:qFormat/>
    <w:uiPriority w:val="0"/>
    <w:rPr>
      <w:rFonts w:ascii="Times New Roman" w:hAnsi="Times New Roman" w:cs="Times New Roman"/>
      <w:sz w:val="24"/>
      <w:szCs w:val="24"/>
    </w:rPr>
  </w:style>
  <w:style w:type="character" w:customStyle="1" w:styleId="148">
    <w:name w:val="Body Text 3 Char"/>
    <w:qFormat/>
    <w:uiPriority w:val="0"/>
    <w:rPr>
      <w:rFonts w:ascii="Times New Roman" w:hAnsi="Times New Roman" w:cs="Times New Roman"/>
      <w:sz w:val="16"/>
      <w:szCs w:val="16"/>
    </w:rPr>
  </w:style>
  <w:style w:type="character" w:customStyle="1" w:styleId="149">
    <w:name w:val="Title Char_636c9b1d-eb8e-4bc0-935f-2d08c5aa07e4"/>
    <w:qFormat/>
    <w:uiPriority w:val="0"/>
    <w:rPr>
      <w:rFonts w:ascii="Cambria" w:hAnsi="Cambria" w:cs="Cambria"/>
      <w:b/>
      <w:bCs/>
      <w:sz w:val="32"/>
      <w:szCs w:val="32"/>
    </w:rPr>
  </w:style>
  <w:style w:type="character" w:customStyle="1" w:styleId="150">
    <w:name w:val="Subtitle Char"/>
    <w:qFormat/>
    <w:uiPriority w:val="0"/>
    <w:rPr>
      <w:rFonts w:ascii="Cambria" w:hAnsi="Cambria" w:cs="Cambria"/>
      <w:b/>
      <w:bCs/>
      <w:kern w:val="28"/>
      <w:sz w:val="32"/>
      <w:szCs w:val="32"/>
    </w:rPr>
  </w:style>
  <w:style w:type="character" w:customStyle="1" w:styleId="151">
    <w:name w:val="Plain Text Char"/>
    <w:qFormat/>
    <w:uiPriority w:val="0"/>
    <w:rPr>
      <w:rFonts w:ascii="宋体" w:eastAsia="宋体" w:cs="宋体"/>
      <w:sz w:val="21"/>
      <w:szCs w:val="21"/>
    </w:rPr>
  </w:style>
  <w:style w:type="character" w:customStyle="1" w:styleId="152">
    <w:name w:val="Body Text Indent 2 Char"/>
    <w:qFormat/>
    <w:uiPriority w:val="0"/>
    <w:rPr>
      <w:rFonts w:ascii="Times New Roman" w:hAnsi="Times New Roman" w:cs="Times New Roman"/>
      <w:sz w:val="24"/>
      <w:szCs w:val="24"/>
    </w:rPr>
  </w:style>
  <w:style w:type="character" w:customStyle="1" w:styleId="153">
    <w:name w:val="Body Text Indent 3 Char"/>
    <w:qFormat/>
    <w:uiPriority w:val="0"/>
    <w:rPr>
      <w:rFonts w:ascii="Times New Roman" w:hAnsi="Times New Roman" w:cs="Times New Roman"/>
      <w:sz w:val="16"/>
      <w:szCs w:val="16"/>
    </w:rPr>
  </w:style>
  <w:style w:type="character" w:customStyle="1" w:styleId="154">
    <w:name w:val="Header Char_71ae24ce-30ad-4eca-8c31-15e291b14755"/>
    <w:qFormat/>
    <w:uiPriority w:val="0"/>
    <w:rPr>
      <w:rFonts w:ascii="Times New Roman" w:hAnsi="Times New Roman" w:cs="Times New Roman"/>
      <w:sz w:val="18"/>
      <w:szCs w:val="18"/>
    </w:rPr>
  </w:style>
  <w:style w:type="character" w:customStyle="1" w:styleId="155">
    <w:name w:val="Date Char"/>
    <w:qFormat/>
    <w:uiPriority w:val="0"/>
    <w:rPr>
      <w:rFonts w:ascii="Times New Roman" w:hAnsi="Times New Roman" w:cs="Times New Roman"/>
      <w:sz w:val="24"/>
      <w:szCs w:val="24"/>
    </w:rPr>
  </w:style>
  <w:style w:type="character" w:customStyle="1" w:styleId="156">
    <w:name w:val="Balloon Text Char"/>
    <w:qFormat/>
    <w:uiPriority w:val="0"/>
    <w:rPr>
      <w:rFonts w:ascii="Times New Roman" w:hAnsi="Times New Roman" w:cs="Times New Roman"/>
      <w:sz w:val="2"/>
      <w:szCs w:val="2"/>
    </w:rPr>
  </w:style>
  <w:style w:type="paragraph" w:customStyle="1" w:styleId="157">
    <w:name w:val="00"/>
    <w:qFormat/>
    <w:uiPriority w:val="0"/>
    <w:pPr>
      <w:tabs>
        <w:tab w:val="left" w:pos="720"/>
      </w:tabs>
      <w:spacing w:line="240" w:lineRule="exact"/>
      <w:jc w:val="center"/>
    </w:pPr>
    <w:rPr>
      <w:rFonts w:ascii="Courier" w:hAnsi="Courier" w:eastAsia="宋体" w:cs="Courier"/>
      <w:b/>
      <w:bCs/>
      <w:sz w:val="24"/>
      <w:szCs w:val="24"/>
      <w:u w:val="single"/>
      <w:lang w:val="de-DE" w:eastAsia="zh-CN" w:bidi="ar-SA"/>
    </w:rPr>
  </w:style>
  <w:style w:type="paragraph" w:customStyle="1" w:styleId="158">
    <w:name w:val="Bullet"/>
    <w:basedOn w:val="1"/>
    <w:qFormat/>
    <w:uiPriority w:val="0"/>
    <w:pPr>
      <w:widowControl/>
      <w:tabs>
        <w:tab w:val="left" w:pos="360"/>
      </w:tabs>
      <w:spacing w:before="100" w:line="280" w:lineRule="exact"/>
      <w:ind w:left="360" w:hanging="360"/>
      <w:jc w:val="left"/>
    </w:pPr>
    <w:rPr>
      <w:rFonts w:ascii="Times" w:hAnsi="Times" w:eastAsia="宋体" w:cs="Times"/>
      <w:kern w:val="0"/>
      <w:sz w:val="20"/>
      <w:szCs w:val="20"/>
      <w:lang w:val="en-AU" w:eastAsia="en-US"/>
    </w:rPr>
  </w:style>
  <w:style w:type="paragraph" w:customStyle="1" w:styleId="159">
    <w:name w:val="absatz8"/>
    <w:basedOn w:val="1"/>
    <w:qFormat/>
    <w:uiPriority w:val="0"/>
    <w:pPr>
      <w:widowControl/>
      <w:tabs>
        <w:tab w:val="left" w:pos="709"/>
        <w:tab w:val="left" w:pos="1276"/>
        <w:tab w:val="left" w:pos="5103"/>
        <w:tab w:val="right" w:pos="9379"/>
      </w:tabs>
      <w:ind w:left="1843" w:right="1418" w:hanging="1843"/>
    </w:pPr>
    <w:rPr>
      <w:rFonts w:ascii="Times New Roman" w:hAnsi="Times New Roman" w:eastAsia="宋体" w:cs="Times New Roman"/>
      <w:kern w:val="0"/>
      <w:sz w:val="24"/>
      <w:szCs w:val="24"/>
      <w:lang w:val="de-DE"/>
    </w:rPr>
  </w:style>
  <w:style w:type="paragraph" w:customStyle="1" w:styleId="160">
    <w:name w:val="Heading1"/>
    <w:basedOn w:val="1"/>
    <w:qFormat/>
    <w:uiPriority w:val="0"/>
    <w:pPr>
      <w:widowControl/>
      <w:jc w:val="left"/>
    </w:pPr>
    <w:rPr>
      <w:rFonts w:ascii="Arial" w:hAnsi="Arial" w:eastAsia="宋体" w:cs="Arial"/>
      <w:b/>
      <w:bCs/>
      <w:kern w:val="28"/>
      <w:sz w:val="24"/>
      <w:szCs w:val="24"/>
      <w:lang w:val="en-AU" w:eastAsia="en-US"/>
    </w:rPr>
  </w:style>
  <w:style w:type="paragraph" w:customStyle="1" w:styleId="161">
    <w:name w:val="absatz6"/>
    <w:basedOn w:val="1"/>
    <w:qFormat/>
    <w:uiPriority w:val="0"/>
    <w:pPr>
      <w:widowControl/>
      <w:tabs>
        <w:tab w:val="left" w:pos="709"/>
        <w:tab w:val="left" w:pos="4536"/>
        <w:tab w:val="right" w:pos="10206"/>
      </w:tabs>
      <w:ind w:left="4536" w:hanging="4536"/>
    </w:pPr>
    <w:rPr>
      <w:rFonts w:ascii="Times New Roman" w:hAnsi="Times New Roman" w:eastAsia="宋体" w:cs="Times New Roman"/>
      <w:kern w:val="0"/>
      <w:sz w:val="24"/>
      <w:szCs w:val="24"/>
      <w:lang w:val="de-DE" w:eastAsia="es-ES"/>
    </w:rPr>
  </w:style>
  <w:style w:type="paragraph" w:customStyle="1" w:styleId="162">
    <w:name w:val="21"/>
    <w:qFormat/>
    <w:uiPriority w:val="0"/>
    <w:pPr>
      <w:spacing w:line="240" w:lineRule="exact"/>
      <w:ind w:left="3024"/>
      <w:jc w:val="center"/>
    </w:pPr>
    <w:rPr>
      <w:rFonts w:ascii="Courier" w:hAnsi="Courier" w:eastAsia="宋体" w:cs="Courier"/>
      <w:sz w:val="24"/>
      <w:szCs w:val="24"/>
      <w:lang w:val="de-DE" w:eastAsia="zh-CN" w:bidi="ar-SA"/>
    </w:rPr>
  </w:style>
  <w:style w:type="paragraph" w:customStyle="1" w:styleId="163">
    <w:name w:val="01"/>
    <w:qFormat/>
    <w:uiPriority w:val="0"/>
    <w:pPr>
      <w:tabs>
        <w:tab w:val="left" w:pos="720"/>
        <w:tab w:val="left" w:pos="3024"/>
      </w:tabs>
      <w:spacing w:line="240" w:lineRule="exact"/>
      <w:ind w:left="3024" w:right="144" w:hanging="2304"/>
      <w:jc w:val="center"/>
    </w:pPr>
    <w:rPr>
      <w:rFonts w:ascii="Courier" w:hAnsi="Courier" w:eastAsia="宋体" w:cs="Courier"/>
      <w:sz w:val="24"/>
      <w:szCs w:val="24"/>
      <w:lang w:val="de-DE" w:eastAsia="zh-CN" w:bidi="ar-SA"/>
    </w:rPr>
  </w:style>
  <w:style w:type="paragraph" w:customStyle="1" w:styleId="164">
    <w:name w:val="06"/>
    <w:qFormat/>
    <w:uiPriority w:val="0"/>
    <w:pPr>
      <w:spacing w:line="240" w:lineRule="exact"/>
      <w:ind w:left="720"/>
      <w:jc w:val="center"/>
    </w:pPr>
    <w:rPr>
      <w:rFonts w:ascii="Courier" w:hAnsi="Courier" w:eastAsia="宋体" w:cs="Courier"/>
      <w:sz w:val="24"/>
      <w:szCs w:val="24"/>
      <w:lang w:val="de-DE" w:eastAsia="zh-CN" w:bidi="ar-SA"/>
    </w:rPr>
  </w:style>
  <w:style w:type="paragraph" w:customStyle="1" w:styleId="165">
    <w:name w:val="absatz4"/>
    <w:basedOn w:val="1"/>
    <w:qFormat/>
    <w:uiPriority w:val="0"/>
    <w:pPr>
      <w:widowControl/>
      <w:tabs>
        <w:tab w:val="left" w:pos="709"/>
        <w:tab w:val="left" w:pos="2268"/>
        <w:tab w:val="right" w:pos="10206"/>
      </w:tabs>
      <w:ind w:left="2268" w:hanging="2268"/>
    </w:pPr>
    <w:rPr>
      <w:rFonts w:ascii="Times New Roman" w:hAnsi="Times New Roman" w:eastAsia="宋体" w:cs="Times New Roman"/>
      <w:kern w:val="0"/>
      <w:sz w:val="24"/>
      <w:szCs w:val="24"/>
      <w:lang w:val="en-GB"/>
    </w:rPr>
  </w:style>
  <w:style w:type="paragraph" w:customStyle="1" w:styleId="166">
    <w:name w:val="单位名称"/>
    <w:basedOn w:val="16"/>
    <w:qFormat/>
    <w:uiPriority w:val="0"/>
    <w:pPr>
      <w:widowControl/>
      <w:overflowPunct w:val="0"/>
      <w:autoSpaceDE w:val="0"/>
      <w:autoSpaceDN w:val="0"/>
      <w:adjustRightInd w:val="0"/>
      <w:spacing w:before="120" w:after="80"/>
      <w:textAlignment w:val="baseline"/>
    </w:pPr>
    <w:rPr>
      <w:b/>
      <w:bCs/>
      <w:kern w:val="0"/>
      <w:sz w:val="28"/>
      <w:szCs w:val="28"/>
    </w:rPr>
  </w:style>
  <w:style w:type="paragraph" w:customStyle="1" w:styleId="167">
    <w:name w:val="[No paragraph style]"/>
    <w:qFormat/>
    <w:uiPriority w:val="0"/>
    <w:pPr>
      <w:autoSpaceDE w:val="0"/>
      <w:autoSpaceDN w:val="0"/>
      <w:adjustRightInd w:val="0"/>
      <w:spacing w:line="288" w:lineRule="auto"/>
      <w:jc w:val="center"/>
      <w:textAlignment w:val="center"/>
    </w:pPr>
    <w:rPr>
      <w:rFonts w:ascii="Times New Roman" w:hAnsi="Times New Roman" w:eastAsia="宋体" w:cs="Times New Roman"/>
      <w:color w:val="000000"/>
      <w:sz w:val="24"/>
      <w:szCs w:val="24"/>
      <w:lang w:val="da-DK" w:eastAsia="da-DK" w:bidi="ar-SA"/>
    </w:rPr>
  </w:style>
  <w:style w:type="paragraph" w:customStyle="1" w:styleId="168">
    <w:name w:val="Char"/>
    <w:basedOn w:val="1"/>
    <w:qFormat/>
    <w:uiPriority w:val="0"/>
    <w:pPr>
      <w:adjustRightInd w:val="0"/>
      <w:spacing w:line="360" w:lineRule="auto"/>
    </w:pPr>
    <w:rPr>
      <w:rFonts w:ascii="Times New Roman" w:hAnsi="Times New Roman" w:eastAsia="宋体" w:cs="Times New Roman"/>
      <w:kern w:val="0"/>
      <w:sz w:val="24"/>
      <w:szCs w:val="24"/>
    </w:rPr>
  </w:style>
  <w:style w:type="paragraph" w:customStyle="1" w:styleId="169">
    <w:name w:val="H-TextFormat"/>
    <w:qFormat/>
    <w:uiPriority w:val="0"/>
    <w:pPr>
      <w:jc w:val="center"/>
    </w:pPr>
    <w:rPr>
      <w:rFonts w:ascii="Arial" w:hAnsi="Arial" w:eastAsia="宋体" w:cs="Arial"/>
      <w:sz w:val="22"/>
      <w:szCs w:val="22"/>
      <w:lang w:val="en-US" w:eastAsia="zh-CN" w:bidi="ar-SA"/>
    </w:rPr>
  </w:style>
  <w:style w:type="paragraph" w:customStyle="1" w:styleId="170">
    <w:name w:val="Preistext 4"/>
    <w:basedOn w:val="1"/>
    <w:qFormat/>
    <w:uiPriority w:val="0"/>
    <w:pPr>
      <w:widowControl/>
      <w:tabs>
        <w:tab w:val="left" w:pos="5178"/>
      </w:tabs>
      <w:ind w:left="-2" w:leftChars="-1" w:right="-93" w:firstLine="2" w:firstLineChars="1"/>
      <w:jc w:val="left"/>
    </w:pPr>
    <w:rPr>
      <w:rFonts w:ascii="Times New Roman" w:hAnsi="Times New Roman" w:eastAsia="宋体" w:cs="Times New Roman"/>
      <w:szCs w:val="21"/>
    </w:rPr>
  </w:style>
  <w:style w:type="paragraph" w:customStyle="1" w:styleId="171">
    <w:name w:val="Preistext2"/>
    <w:basedOn w:val="1"/>
    <w:qFormat/>
    <w:uiPriority w:val="0"/>
    <w:pPr>
      <w:widowControl/>
      <w:tabs>
        <w:tab w:val="left" w:pos="709"/>
        <w:tab w:val="left" w:pos="1701"/>
        <w:tab w:val="left" w:pos="3119"/>
      </w:tabs>
      <w:ind w:left="1843" w:right="1701"/>
      <w:jc w:val="left"/>
    </w:pPr>
    <w:rPr>
      <w:rFonts w:ascii="Arial" w:hAnsi="Arial" w:eastAsia="宋体" w:cs="Arial"/>
      <w:kern w:val="0"/>
      <w:sz w:val="18"/>
      <w:szCs w:val="18"/>
      <w:lang w:val="en-GB" w:eastAsia="de-DE"/>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73">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kern w:val="0"/>
      <w:sz w:val="20"/>
      <w:szCs w:val="20"/>
    </w:rPr>
  </w:style>
  <w:style w:type="character" w:customStyle="1" w:styleId="175">
    <w:name w:val="正文文本 3 Char"/>
    <w:basedOn w:val="34"/>
    <w:link w:val="15"/>
    <w:qFormat/>
    <w:uiPriority w:val="0"/>
    <w:rPr>
      <w:rFonts w:ascii="Times New Roman" w:hAnsi="Times New Roman" w:eastAsia="宋体" w:cs="Times New Roman"/>
      <w:sz w:val="48"/>
      <w:szCs w:val="48"/>
    </w:rPr>
  </w:style>
  <w:style w:type="character" w:customStyle="1" w:styleId="176">
    <w:name w:val="批注主题 Char"/>
    <w:basedOn w:val="125"/>
    <w:link w:val="31"/>
    <w:qFormat/>
    <w:uiPriority w:val="0"/>
    <w:rPr>
      <w:rFonts w:ascii="Times New Roman" w:hAnsi="Times New Roman" w:eastAsia="宋体" w:cs="Times New Roman"/>
      <w:b/>
      <w:bCs/>
      <w:kern w:val="0"/>
      <w:sz w:val="24"/>
      <w:szCs w:val="24"/>
    </w:rPr>
  </w:style>
  <w:style w:type="paragraph" w:customStyle="1" w:styleId="177">
    <w:name w:val="font7"/>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78">
    <w:name w:val="font8"/>
    <w:basedOn w:val="1"/>
    <w:qFormat/>
    <w:uiPriority w:val="0"/>
    <w:pPr>
      <w:widowControl/>
      <w:spacing w:before="100" w:beforeAutospacing="1" w:after="100" w:afterAutospacing="1"/>
      <w:jc w:val="left"/>
    </w:pPr>
    <w:rPr>
      <w:rFonts w:ascii="Times New Roman" w:hAnsi="Times New Roman" w:eastAsia="宋体" w:cs="Times New Roman"/>
      <w:b/>
      <w:bCs/>
      <w:kern w:val="0"/>
      <w:sz w:val="22"/>
    </w:rPr>
  </w:style>
  <w:style w:type="paragraph" w:customStyle="1" w:styleId="179">
    <w:name w:val="font9"/>
    <w:basedOn w:val="1"/>
    <w:qFormat/>
    <w:uiPriority w:val="0"/>
    <w:pPr>
      <w:widowControl/>
      <w:spacing w:before="100" w:beforeAutospacing="1" w:after="100" w:afterAutospacing="1"/>
      <w:jc w:val="left"/>
    </w:pPr>
    <w:rPr>
      <w:rFonts w:ascii="楷体_GB2312" w:hAnsi="宋体" w:eastAsia="楷体_GB2312" w:cs="楷体_GB2312"/>
      <w:b/>
      <w:bCs/>
      <w:kern w:val="0"/>
      <w:sz w:val="22"/>
    </w:rPr>
  </w:style>
  <w:style w:type="paragraph" w:customStyle="1" w:styleId="180">
    <w:name w:val="font10"/>
    <w:basedOn w:val="1"/>
    <w:qFormat/>
    <w:uiPriority w:val="0"/>
    <w:pPr>
      <w:widowControl/>
      <w:spacing w:before="100" w:beforeAutospacing="1" w:after="100" w:afterAutospacing="1"/>
      <w:jc w:val="left"/>
    </w:pPr>
    <w:rPr>
      <w:rFonts w:ascii="Arial" w:hAnsi="Arial" w:eastAsia="宋体" w:cs="Arial"/>
      <w:b/>
      <w:bCs/>
      <w:kern w:val="0"/>
      <w:sz w:val="22"/>
    </w:rPr>
  </w:style>
  <w:style w:type="paragraph" w:customStyle="1" w:styleId="1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3">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84">
    <w:name w:val="xl2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5">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7">
    <w:name w:val="xl3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9">
    <w:name w:val="xl33"/>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90">
    <w:name w:val="xl34"/>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1">
    <w:name w:val="xl35"/>
    <w:basedOn w:val="1"/>
    <w:qFormat/>
    <w:uiPriority w:val="0"/>
    <w:pPr>
      <w:widowControl/>
      <w:pBdr>
        <w:top w:val="double" w:color="auto" w:sz="6" w:space="0"/>
        <w:left w:val="double" w:color="auto" w:sz="6" w:space="0"/>
        <w:bottom w:val="double" w:color="auto" w:sz="6"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92">
    <w:name w:val="xl3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3">
    <w:name w:val="xl37"/>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4">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5">
    <w:name w:val="xl39"/>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6">
    <w:name w:val="表格文字"/>
    <w:basedOn w:val="1"/>
    <w:qFormat/>
    <w:uiPriority w:val="0"/>
    <w:pPr>
      <w:snapToGrid w:val="0"/>
      <w:spacing w:before="120"/>
    </w:pPr>
    <w:rPr>
      <w:rFonts w:ascii="Times New Roman" w:hAnsi="Times New Roman" w:eastAsia="宋体" w:cs="Times New Roman"/>
      <w:szCs w:val="21"/>
    </w:rPr>
  </w:style>
  <w:style w:type="paragraph" w:customStyle="1" w:styleId="197">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Char Char Char Char"/>
    <w:basedOn w:val="1"/>
    <w:qFormat/>
    <w:uiPriority w:val="0"/>
    <w:pPr>
      <w:numPr>
        <w:ilvl w:val="0"/>
        <w:numId w:val="1"/>
      </w:numPr>
      <w:spacing w:line="360" w:lineRule="auto"/>
    </w:pPr>
    <w:rPr>
      <w:rFonts w:ascii="宋体" w:hAnsi="宋体" w:eastAsia="宋体" w:cs="Times New Roman"/>
      <w:spacing w:val="20"/>
      <w:szCs w:val="21"/>
    </w:rPr>
  </w:style>
  <w:style w:type="character" w:customStyle="1" w:styleId="199">
    <w:name w:val="页脚 Char"/>
    <w:qFormat/>
    <w:uiPriority w:val="99"/>
    <w:rPr>
      <w:kern w:val="2"/>
      <w:sz w:val="18"/>
    </w:rPr>
  </w:style>
  <w:style w:type="character" w:customStyle="1" w:styleId="200">
    <w:name w:val="页眉 Char"/>
    <w:qFormat/>
    <w:uiPriority w:val="99"/>
    <w:rPr>
      <w:kern w:val="2"/>
      <w:sz w:val="18"/>
    </w:rPr>
  </w:style>
  <w:style w:type="character" w:customStyle="1" w:styleId="201">
    <w:name w:val="文档结构图 字符"/>
    <w:basedOn w:val="34"/>
    <w:qFormat/>
    <w:uiPriority w:val="99"/>
    <w:rPr>
      <w:rFonts w:ascii="Microsoft YaHei UI" w:eastAsia="Microsoft YaHei UI"/>
      <w:sz w:val="18"/>
      <w:szCs w:val="18"/>
    </w:rPr>
  </w:style>
  <w:style w:type="character" w:customStyle="1" w:styleId="202">
    <w:name w:val="文档结构图 Char"/>
    <w:link w:val="12"/>
    <w:qFormat/>
    <w:uiPriority w:val="0"/>
    <w:rPr>
      <w:rFonts w:ascii="宋体" w:hAnsi="Times New Roman" w:eastAsia="宋体" w:cs="Times New Roman"/>
      <w:sz w:val="18"/>
      <w:szCs w:val="18"/>
    </w:rPr>
  </w:style>
  <w:style w:type="character" w:customStyle="1" w:styleId="203">
    <w:name w:val="HTML 预设格式 字符"/>
    <w:basedOn w:val="34"/>
    <w:qFormat/>
    <w:uiPriority w:val="99"/>
    <w:rPr>
      <w:rFonts w:ascii="Courier New" w:hAnsi="Courier New" w:cs="Courier New"/>
      <w:sz w:val="20"/>
      <w:szCs w:val="20"/>
    </w:rPr>
  </w:style>
  <w:style w:type="character" w:customStyle="1" w:styleId="204">
    <w:name w:val="HTML 预设格式 Char"/>
    <w:link w:val="29"/>
    <w:qFormat/>
    <w:uiPriority w:val="99"/>
    <w:rPr>
      <w:rFonts w:ascii="宋体" w:hAnsi="宋体" w:eastAsia="宋体" w:cs="Times New Roman"/>
      <w:kern w:val="0"/>
      <w:sz w:val="24"/>
      <w:szCs w:val="24"/>
    </w:rPr>
  </w:style>
  <w:style w:type="paragraph" w:customStyle="1" w:styleId="205">
    <w:name w:val="彩色列表 - 强调文字颜色 11"/>
    <w:basedOn w:val="1"/>
    <w:qFormat/>
    <w:uiPriority w:val="0"/>
    <w:pPr>
      <w:ind w:firstLine="420" w:firstLineChars="200"/>
    </w:pPr>
    <w:rPr>
      <w:rFonts w:ascii="Calibri" w:hAnsi="Calibri" w:eastAsia="宋体" w:cs="Times New Roman"/>
      <w:sz w:val="30"/>
      <w:szCs w:val="20"/>
    </w:rPr>
  </w:style>
  <w:style w:type="paragraph" w:customStyle="1" w:styleId="206">
    <w:name w:val="列出段落11"/>
    <w:basedOn w:val="1"/>
    <w:qFormat/>
    <w:uiPriority w:val="99"/>
    <w:pPr>
      <w:ind w:firstLine="420" w:firstLineChars="200"/>
    </w:pPr>
    <w:rPr>
      <w:rFonts w:ascii="Times New Roman" w:hAnsi="Times New Roman" w:eastAsia="宋体" w:cs="Times New Roman"/>
      <w:szCs w:val="20"/>
    </w:rPr>
  </w:style>
  <w:style w:type="paragraph" w:customStyle="1" w:styleId="207">
    <w:name w:val="列出段落2"/>
    <w:basedOn w:val="1"/>
    <w:qFormat/>
    <w:uiPriority w:val="99"/>
    <w:pPr>
      <w:ind w:firstLine="420" w:firstLineChars="200"/>
    </w:pPr>
    <w:rPr>
      <w:rFonts w:ascii="宋体" w:hAnsi="Courier New" w:eastAsia="宋体" w:cs="Courier New"/>
      <w:color w:val="000000"/>
      <w:sz w:val="24"/>
      <w:szCs w:val="24"/>
    </w:rPr>
  </w:style>
  <w:style w:type="paragraph" w:customStyle="1" w:styleId="208">
    <w:name w:val="_Style 206"/>
    <w:basedOn w:val="1"/>
    <w:next w:val="54"/>
    <w:qFormat/>
    <w:uiPriority w:val="34"/>
    <w:pPr>
      <w:ind w:firstLine="420" w:firstLineChars="200"/>
    </w:pPr>
    <w:rPr>
      <w:rFonts w:ascii="Times New Roman" w:hAnsi="Times New Roman" w:eastAsia="宋体" w:cs="Times New Roman"/>
      <w:szCs w:val="24"/>
    </w:rPr>
  </w:style>
  <w:style w:type="paragraph" w:customStyle="1" w:styleId="209">
    <w:name w:val="修订1"/>
    <w:qFormat/>
    <w:uiPriority w:val="99"/>
    <w:rPr>
      <w:rFonts w:ascii="等线" w:hAnsi="等线" w:eastAsia="等线" w:cs="宋体"/>
      <w:kern w:val="2"/>
      <w:sz w:val="21"/>
      <w:szCs w:val="22"/>
      <w:lang w:val="en-US" w:eastAsia="zh-CN" w:bidi="ar-SA"/>
    </w:rPr>
  </w:style>
  <w:style w:type="character" w:customStyle="1" w:styleId="210">
    <w:name w:val="纯文本 字符1"/>
    <w:basedOn w:val="34"/>
    <w:qFormat/>
    <w:uiPriority w:val="0"/>
    <w:rPr>
      <w:rFonts w:ascii="宋体" w:hAnsi="Courier New" w:eastAsia="宋体" w:cs="Times New Roman"/>
      <w:szCs w:val="24"/>
    </w:rPr>
  </w:style>
  <w:style w:type="character" w:customStyle="1" w:styleId="211">
    <w:name w:val="列出段落 Char"/>
    <w:link w:val="54"/>
    <w:qFormat/>
    <w:uiPriority w:val="34"/>
    <w:rPr>
      <w:kern w:val="2"/>
      <w:sz w:val="21"/>
      <w:szCs w:val="22"/>
    </w:rPr>
  </w:style>
  <w:style w:type="table" w:customStyle="1" w:styleId="212">
    <w:name w:val="Table Normal"/>
    <w:semiHidden/>
    <w:unhideWhenUsed/>
    <w:qFormat/>
    <w:uiPriority w:val="0"/>
    <w:tblPr>
      <w:tblLayout w:type="fixed"/>
      <w:tblCellMar>
        <w:top w:w="0" w:type="dxa"/>
        <w:left w:w="0" w:type="dxa"/>
        <w:bottom w:w="0" w:type="dxa"/>
        <w:right w:w="0" w:type="dxa"/>
      </w:tblCellMar>
    </w:tblPr>
  </w:style>
  <w:style w:type="paragraph" w:customStyle="1" w:styleId="213">
    <w:name w:val="Table Text"/>
    <w:basedOn w:val="1"/>
    <w:semiHidden/>
    <w:qFormat/>
    <w:uiPriority w:val="0"/>
    <w:rPr>
      <w:rFonts w:ascii="宋体" w:hAnsi="宋体" w:eastAsia="宋体" w:cs="宋体"/>
      <w:sz w:val="20"/>
      <w:szCs w:val="20"/>
      <w:lang w:val="en-US" w:eastAsia="en-US" w:bidi="ar-SA"/>
    </w:rPr>
  </w:style>
  <w:style w:type="paragraph" w:customStyle="1" w:styleId="214">
    <w:name w:val="正文格式"/>
    <w:basedOn w:val="1"/>
    <w:qFormat/>
    <w:uiPriority w:val="0"/>
    <w:pPr>
      <w:widowControl/>
      <w:adjustRightInd w:val="0"/>
      <w:snapToGrid w:val="0"/>
      <w:spacing w:line="360" w:lineRule="auto"/>
      <w:ind w:firstLine="482"/>
      <w:textAlignment w:val="baseline"/>
    </w:pPr>
    <w:rPr>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1"/>
    <customShpInfo spid="_x0000_s1030"/>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6C793-95D7-4B30-B7B1-CD83F4F2901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1128</Words>
  <Characters>6436</Characters>
  <Lines>53</Lines>
  <Paragraphs>15</Paragraphs>
  <TotalTime>0</TotalTime>
  <ScaleCrop>false</ScaleCrop>
  <LinksUpToDate>false</LinksUpToDate>
  <CharactersWithSpaces>7549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2023-09-21T00:52:00Z</dcterms:created>
  <dc:creator>zhang jun</dc:creator>
  <cp:lastModifiedBy>刘琳君</cp:lastModifiedBy>
  <dcterms:modified xsi:type="dcterms:W3CDTF">2026-10-14T01:19:07Z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aa6ab14e4151400f9421e10d000c5bfc</vt:lpwstr>
  </property>
</Properties>
</file>